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26FD9" w14:textId="7B4E3CCB" w:rsidR="00A82252" w:rsidRPr="00393676" w:rsidRDefault="00A82252" w:rsidP="00A82252">
      <w:pPr>
        <w:jc w:val="right"/>
      </w:pPr>
      <w:r w:rsidRPr="00393676">
        <w:rPr>
          <w:b/>
          <w:i/>
        </w:rPr>
        <w:t xml:space="preserve">Załącznik nr </w:t>
      </w:r>
      <w:r w:rsidR="00A62AD9">
        <w:rPr>
          <w:b/>
          <w:i/>
        </w:rPr>
        <w:t>2</w:t>
      </w:r>
      <w:r w:rsidRPr="00393676">
        <w:rPr>
          <w:b/>
          <w:i/>
        </w:rPr>
        <w:t xml:space="preserve"> do SWZ</w:t>
      </w:r>
    </w:p>
    <w:p w14:paraId="0E498DB5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36CE233C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1D2A7D68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14:paraId="0219B2A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    GMINA RUDA MALENIECKA</w:t>
      </w:r>
    </w:p>
    <w:p w14:paraId="2EE6BF01" w14:textId="77777777" w:rsidR="00A82252" w:rsidRPr="00393676" w:rsidRDefault="00A82252" w:rsidP="00A023BB">
      <w:pPr>
        <w:jc w:val="both"/>
        <w:rPr>
          <w:b/>
        </w:rPr>
      </w:pPr>
      <w:r w:rsidRPr="00393676">
        <w:rPr>
          <w:b/>
        </w:rPr>
        <w:t>Nr postępowania                                                                       26-242 Ruda Maleniecka 99A</w:t>
      </w:r>
    </w:p>
    <w:p w14:paraId="08D4EEE9" w14:textId="5B934EDE" w:rsidR="00A82252" w:rsidRPr="00393676" w:rsidRDefault="00A023BB" w:rsidP="00A82252">
      <w:pPr>
        <w:spacing w:line="360" w:lineRule="auto"/>
        <w:jc w:val="both"/>
        <w:rPr>
          <w:b/>
        </w:rPr>
      </w:pPr>
      <w:r>
        <w:rPr>
          <w:b/>
        </w:rPr>
        <w:t>SA.271.15.2021</w:t>
      </w:r>
    </w:p>
    <w:p w14:paraId="2D1CAAE0" w14:textId="5E954170" w:rsidR="00A023BB" w:rsidRDefault="00A023BB" w:rsidP="00A82252">
      <w:pPr>
        <w:jc w:val="center"/>
        <w:rPr>
          <w:b/>
          <w:sz w:val="28"/>
          <w:szCs w:val="28"/>
        </w:rPr>
      </w:pPr>
    </w:p>
    <w:p w14:paraId="1EFC3E7B" w14:textId="77777777" w:rsidR="009A74D8" w:rsidRDefault="009A74D8" w:rsidP="00A82252">
      <w:pPr>
        <w:jc w:val="center"/>
        <w:rPr>
          <w:b/>
          <w:sz w:val="28"/>
          <w:szCs w:val="28"/>
        </w:rPr>
      </w:pPr>
    </w:p>
    <w:p w14:paraId="12989EF5" w14:textId="3D457816" w:rsidR="00BD4781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</w:t>
      </w:r>
    </w:p>
    <w:p w14:paraId="6BDE11B8" w14:textId="70D0BABC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415ABF12" w14:textId="77777777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14:paraId="5160FFDD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0E8D1CFC" w14:textId="65850035" w:rsidR="00A82252" w:rsidRPr="00A62AD9" w:rsidRDefault="00A82252" w:rsidP="00A62AD9">
      <w:pPr>
        <w:jc w:val="both"/>
        <w:rPr>
          <w:b/>
          <w:bCs/>
        </w:rPr>
      </w:pPr>
      <w:r w:rsidRPr="00393676">
        <w:tab/>
      </w:r>
      <w:r w:rsidRPr="00E17E42">
        <w:t xml:space="preserve">Na potrzeby postępowania o udzielenie zamówienia publicznego prowadzonego przez Gminę Ruda Maleniecka na zadanie: </w:t>
      </w:r>
      <w:r w:rsidR="00134451" w:rsidRPr="00134451">
        <w:rPr>
          <w:b/>
          <w:bCs/>
        </w:rPr>
        <w:t>„</w:t>
      </w:r>
      <w:r w:rsidR="000C575D">
        <w:rPr>
          <w:b/>
          <w:bCs/>
        </w:rPr>
        <w:t>Dowóz uczniów do placówek oświatowych na terenie Gminy Ruda Maleniecka</w:t>
      </w:r>
      <w:r w:rsidR="00A62AD9">
        <w:rPr>
          <w:b/>
          <w:bCs/>
        </w:rPr>
        <w:t xml:space="preserve">”, </w:t>
      </w:r>
      <w:r w:rsidRPr="00393676">
        <w:t>oświadczam, co następuje:</w:t>
      </w:r>
    </w:p>
    <w:p w14:paraId="46F17AE8" w14:textId="77777777" w:rsidR="003F1003" w:rsidRPr="00393676" w:rsidRDefault="003F1003" w:rsidP="00A82252">
      <w:pPr>
        <w:spacing w:line="276" w:lineRule="auto"/>
        <w:jc w:val="both"/>
      </w:pPr>
    </w:p>
    <w:p w14:paraId="70B44D38" w14:textId="30718182" w:rsidR="00A82252" w:rsidRPr="00393676" w:rsidRDefault="00A82252" w:rsidP="00A82252">
      <w:pPr>
        <w:spacing w:after="120"/>
        <w:jc w:val="both"/>
      </w:pPr>
      <w:r w:rsidRPr="003F1003">
        <w:rPr>
          <w:bCs/>
        </w:rPr>
        <w:t>1)</w:t>
      </w:r>
      <w:r w:rsidRPr="00393676">
        <w:rPr>
          <w:b/>
        </w:rPr>
        <w:t xml:space="preserve"> </w:t>
      </w:r>
      <w:r w:rsidR="00215F6B" w:rsidRPr="00215F6B">
        <w:rPr>
          <w:b/>
          <w:bCs/>
        </w:rPr>
        <w:t>S</w:t>
      </w:r>
      <w:r w:rsidRPr="00393676">
        <w:rPr>
          <w:b/>
        </w:rPr>
        <w:t>pełniam warunki udziału w postępowaniu</w:t>
      </w:r>
      <w:r w:rsidRPr="00393676">
        <w:t xml:space="preserve"> określone przez Zamawiającego w SWZ – rozdział VII – Warunki udziału w postępowaniu.</w:t>
      </w:r>
    </w:p>
    <w:p w14:paraId="50035AD9" w14:textId="2B7655F7" w:rsidR="00A82252" w:rsidRPr="00393676" w:rsidRDefault="00A82252" w:rsidP="00A82252">
      <w:pPr>
        <w:spacing w:after="120"/>
        <w:jc w:val="both"/>
      </w:pPr>
      <w:r w:rsidRPr="00393676">
        <w:t xml:space="preserve">2) </w:t>
      </w:r>
      <w:r w:rsidR="00215F6B">
        <w:t>W</w:t>
      </w:r>
      <w:r w:rsidRPr="00393676">
        <w:t xml:space="preserve">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14:paraId="2BC11A43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A19579B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94291ED" w14:textId="77777777" w:rsidR="00A82252" w:rsidRPr="00393676" w:rsidRDefault="00A82252" w:rsidP="00A82252">
      <w:pPr>
        <w:spacing w:line="276" w:lineRule="auto"/>
        <w:jc w:val="both"/>
      </w:pPr>
      <w:r w:rsidRPr="00393676">
        <w:t>W następującym zakresie: ………………………………………………………………………..</w:t>
      </w:r>
    </w:p>
    <w:p w14:paraId="79E508E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6293CE5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12F85CB0" w14:textId="6B2BAF64" w:rsidR="00A82252" w:rsidRPr="00E86F75" w:rsidRDefault="00A82252" w:rsidP="00E86F75">
      <w:pPr>
        <w:spacing w:after="120"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14:paraId="2A1296EC" w14:textId="574F4101" w:rsidR="00A82252" w:rsidRDefault="003F1003" w:rsidP="003F1003">
      <w:pPr>
        <w:jc w:val="both"/>
      </w:pPr>
      <w:r>
        <w:t xml:space="preserve">3) </w:t>
      </w:r>
      <w:r w:rsidR="00A82252" w:rsidRPr="00393676">
        <w:t xml:space="preserve">Oświadczam, że wszystkie informacje podane w powyższym oświadczeniu są aktualne  </w:t>
      </w:r>
      <w:r>
        <w:t xml:space="preserve">                    </w:t>
      </w:r>
      <w:r w:rsidR="00A82252" w:rsidRPr="00393676">
        <w:t>i zgodne z prawdą oraz zostały przedstawione zgodnie z pełna świadomością konsekwencji wprowadzenia Zamawiającego w błąd przy przedstawianiu informacji.</w:t>
      </w:r>
    </w:p>
    <w:p w14:paraId="6C3C304E" w14:textId="77777777" w:rsidR="006034DD" w:rsidRPr="00393676" w:rsidRDefault="006034DD" w:rsidP="00A82252">
      <w:pPr>
        <w:jc w:val="both"/>
      </w:pPr>
    </w:p>
    <w:p w14:paraId="2634ACE2" w14:textId="77777777" w:rsidR="00A82252" w:rsidRPr="00393676" w:rsidRDefault="00A82252" w:rsidP="00A82252">
      <w:pPr>
        <w:jc w:val="both"/>
      </w:pPr>
    </w:p>
    <w:p w14:paraId="4DD92913" w14:textId="77777777" w:rsidR="00A82252" w:rsidRPr="00393676" w:rsidRDefault="00A82252" w:rsidP="00A82252">
      <w:pPr>
        <w:jc w:val="both"/>
      </w:pPr>
      <w:r w:rsidRPr="00393676">
        <w:t xml:space="preserve">…………………………, dnia …………..                     </w:t>
      </w:r>
    </w:p>
    <w:p w14:paraId="1F09A8FA" w14:textId="77777777" w:rsidR="00A82252" w:rsidRPr="00393676" w:rsidRDefault="00A82252" w:rsidP="00A82252">
      <w:pPr>
        <w:jc w:val="both"/>
      </w:pPr>
      <w:r w:rsidRPr="00393676">
        <w:t xml:space="preserve">                   </w:t>
      </w:r>
    </w:p>
    <w:p w14:paraId="50A447F3" w14:textId="77777777" w:rsidR="000D0E27" w:rsidRDefault="00A82252" w:rsidP="00A82252">
      <w:pPr>
        <w:jc w:val="both"/>
      </w:pP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71DBFEF8" w14:textId="77777777" w:rsidR="000C575D" w:rsidRDefault="00A82252" w:rsidP="00A82252">
      <w:pPr>
        <w:jc w:val="both"/>
      </w:pPr>
      <w:r w:rsidRPr="00393676">
        <w:tab/>
      </w:r>
      <w:r w:rsidRPr="00393676">
        <w:tab/>
      </w:r>
      <w:r w:rsidRPr="00393676">
        <w:tab/>
      </w:r>
    </w:p>
    <w:p w14:paraId="3F63B5A7" w14:textId="77777777" w:rsidR="000C575D" w:rsidRDefault="000C575D" w:rsidP="00A82252">
      <w:pPr>
        <w:jc w:val="both"/>
      </w:pPr>
    </w:p>
    <w:p w14:paraId="496919E8" w14:textId="1FD166DB" w:rsidR="00A82252" w:rsidRPr="00E86F75" w:rsidRDefault="00A82252" w:rsidP="00A82252">
      <w:pPr>
        <w:jc w:val="both"/>
      </w:pPr>
      <w:r w:rsidRPr="00393676">
        <w:tab/>
      </w:r>
    </w:p>
    <w:p w14:paraId="6013B0F2" w14:textId="15E44188"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p w14:paraId="70B2BD6B" w14:textId="77777777" w:rsidR="006034DD" w:rsidRPr="00F67C02" w:rsidRDefault="006034DD" w:rsidP="00A82252">
      <w:pPr>
        <w:jc w:val="both"/>
        <w:rPr>
          <w:b/>
          <w:sz w:val="28"/>
          <w:szCs w:val="28"/>
        </w:rPr>
      </w:pPr>
    </w:p>
    <w:p w14:paraId="4F844B82" w14:textId="6F3C9631" w:rsidR="00BA2E54" w:rsidRDefault="00BA2E54" w:rsidP="00A82252">
      <w:pPr>
        <w:jc w:val="right"/>
        <w:rPr>
          <w:b/>
          <w:i/>
        </w:rPr>
      </w:pPr>
    </w:p>
    <w:p w14:paraId="025ABD6E" w14:textId="77777777" w:rsidR="000C575D" w:rsidRDefault="000C575D" w:rsidP="00A82252">
      <w:pPr>
        <w:jc w:val="right"/>
        <w:rPr>
          <w:b/>
          <w:i/>
        </w:rPr>
      </w:pPr>
    </w:p>
    <w:sectPr w:rsidR="000C575D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9FD4" w14:textId="77777777" w:rsidR="00AC737E" w:rsidRDefault="00AC737E" w:rsidP="005746DD">
      <w:r>
        <w:separator/>
      </w:r>
    </w:p>
  </w:endnote>
  <w:endnote w:type="continuationSeparator" w:id="0">
    <w:p w14:paraId="47F213F6" w14:textId="77777777" w:rsidR="00AC737E" w:rsidRDefault="00AC737E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E13B8" w14:textId="77777777" w:rsidR="00AC737E" w:rsidRDefault="00AC737E" w:rsidP="005746DD"/>
  </w:footnote>
  <w:footnote w:type="continuationSeparator" w:id="0">
    <w:p w14:paraId="2938832C" w14:textId="77777777" w:rsidR="00AC737E" w:rsidRDefault="00AC737E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3"/>
  </w:num>
  <w:num w:numId="4">
    <w:abstractNumId w:val="16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</w:num>
  <w:num w:numId="10">
    <w:abstractNumId w:val="19"/>
  </w:num>
  <w:num w:numId="11">
    <w:abstractNumId w:val="8"/>
  </w:num>
  <w:num w:numId="12">
    <w:abstractNumId w:val="17"/>
  </w:num>
  <w:num w:numId="13">
    <w:abstractNumId w:val="10"/>
  </w:num>
  <w:num w:numId="14">
    <w:abstractNumId w:val="18"/>
  </w:num>
  <w:num w:numId="15">
    <w:abstractNumId w:val="6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0A49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8533B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1CD2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629F"/>
    <w:rsid w:val="00420A90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73CD"/>
    <w:rsid w:val="004D0698"/>
    <w:rsid w:val="004D1AEC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4FBD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E0EE3"/>
    <w:rsid w:val="006E4712"/>
    <w:rsid w:val="006E5A5E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0CF0"/>
    <w:rsid w:val="00951F19"/>
    <w:rsid w:val="009540C0"/>
    <w:rsid w:val="00961B74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3167"/>
    <w:rsid w:val="00987EE3"/>
    <w:rsid w:val="009926DB"/>
    <w:rsid w:val="00993AB7"/>
    <w:rsid w:val="009941A4"/>
    <w:rsid w:val="0099485B"/>
    <w:rsid w:val="00996ADC"/>
    <w:rsid w:val="009A3E8D"/>
    <w:rsid w:val="009A48A9"/>
    <w:rsid w:val="009A6049"/>
    <w:rsid w:val="009A64FD"/>
    <w:rsid w:val="009A74D8"/>
    <w:rsid w:val="009B01BB"/>
    <w:rsid w:val="009B2AE3"/>
    <w:rsid w:val="009B7A13"/>
    <w:rsid w:val="009C30A9"/>
    <w:rsid w:val="009C3A25"/>
    <w:rsid w:val="009C67B2"/>
    <w:rsid w:val="009C6FB6"/>
    <w:rsid w:val="009D3F8E"/>
    <w:rsid w:val="009E3545"/>
    <w:rsid w:val="009E6F70"/>
    <w:rsid w:val="009F0E8A"/>
    <w:rsid w:val="009F59F0"/>
    <w:rsid w:val="00A01414"/>
    <w:rsid w:val="00A023BB"/>
    <w:rsid w:val="00A02F39"/>
    <w:rsid w:val="00A032F2"/>
    <w:rsid w:val="00A10E48"/>
    <w:rsid w:val="00A13D22"/>
    <w:rsid w:val="00A16A1C"/>
    <w:rsid w:val="00A20099"/>
    <w:rsid w:val="00A20425"/>
    <w:rsid w:val="00A302F6"/>
    <w:rsid w:val="00A334BC"/>
    <w:rsid w:val="00A33994"/>
    <w:rsid w:val="00A34110"/>
    <w:rsid w:val="00A34149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A2C6F"/>
    <w:rsid w:val="00AA47B3"/>
    <w:rsid w:val="00AA6463"/>
    <w:rsid w:val="00AA75A3"/>
    <w:rsid w:val="00AB107D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5BF"/>
    <w:rsid w:val="00CE0ACA"/>
    <w:rsid w:val="00CE6CD7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4</cp:revision>
  <cp:lastPrinted>2021-11-24T08:47:00Z</cp:lastPrinted>
  <dcterms:created xsi:type="dcterms:W3CDTF">2021-11-24T12:15:00Z</dcterms:created>
  <dcterms:modified xsi:type="dcterms:W3CDTF">2021-11-24T12:16:00Z</dcterms:modified>
</cp:coreProperties>
</file>