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2755C0C2" w:rsidR="005E7979" w:rsidRDefault="005E7979" w:rsidP="002D5178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6034DD">
        <w:rPr>
          <w:b/>
          <w:i/>
        </w:rPr>
        <w:t>5</w:t>
      </w:r>
      <w:r w:rsidRPr="00393676">
        <w:rPr>
          <w:b/>
          <w:i/>
        </w:rPr>
        <w:t xml:space="preserve"> do SWZ</w:t>
      </w:r>
    </w:p>
    <w:p w14:paraId="7028B9FD" w14:textId="77777777" w:rsidR="006034DD" w:rsidRPr="00393676" w:rsidRDefault="006034DD" w:rsidP="006034DD">
      <w:pPr>
        <w:jc w:val="right"/>
        <w:rPr>
          <w:b/>
          <w:i/>
        </w:rPr>
      </w:pPr>
    </w:p>
    <w:p w14:paraId="657404F6" w14:textId="77777777" w:rsidR="006034DD" w:rsidRPr="00393676" w:rsidRDefault="006034DD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2EEF3A7E" w14:textId="77777777" w:rsidR="006034DD" w:rsidRPr="00393676" w:rsidRDefault="006034DD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2AA3C78B" w14:textId="77777777" w:rsidR="006034DD" w:rsidRPr="00393676" w:rsidRDefault="006034DD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682AFC2E" w14:textId="77777777" w:rsidR="006034DD" w:rsidRPr="00393676" w:rsidRDefault="006034DD" w:rsidP="006034DD">
      <w:pPr>
        <w:rPr>
          <w:b/>
          <w:sz w:val="28"/>
          <w:szCs w:val="28"/>
        </w:rPr>
      </w:pPr>
    </w:p>
    <w:p w14:paraId="54196500" w14:textId="77777777" w:rsidR="006034DD" w:rsidRPr="00393676" w:rsidRDefault="006034DD" w:rsidP="006034DD">
      <w:pPr>
        <w:rPr>
          <w:b/>
          <w:sz w:val="28"/>
          <w:szCs w:val="28"/>
        </w:rPr>
      </w:pPr>
    </w:p>
    <w:p w14:paraId="6D44873D" w14:textId="77777777" w:rsidR="006034DD" w:rsidRPr="00393676" w:rsidRDefault="006034DD" w:rsidP="006034DD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790531FB" w14:textId="77777777" w:rsidR="006034DD" w:rsidRPr="0004701C" w:rsidRDefault="006034DD" w:rsidP="006034DD">
      <w:pPr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575B7014" w14:textId="383B4B33" w:rsidR="006034DD" w:rsidRPr="001E5C63" w:rsidRDefault="006034DD" w:rsidP="006034DD">
      <w:pPr>
        <w:jc w:val="both"/>
        <w:rPr>
          <w:b/>
          <w:bCs/>
          <w:i/>
          <w:iCs/>
          <w:color w:val="000000" w:themeColor="text1"/>
        </w:rPr>
      </w:pPr>
      <w:r w:rsidRPr="0004701C">
        <w:t>zobowiązuj</w:t>
      </w:r>
      <w:r w:rsidR="000712A4">
        <w:t>ę</w:t>
      </w:r>
      <w:r w:rsidRPr="0004701C">
        <w:t xml:space="preserve"> się do oddania swoich zasobów przy wykonywaniu zamówienia pn. </w:t>
      </w:r>
      <w:r w:rsidR="00215F6B" w:rsidRPr="00666185">
        <w:rPr>
          <w:b/>
          <w:bCs/>
          <w:i/>
          <w:iCs/>
          <w:color w:val="000000" w:themeColor="text1"/>
        </w:rPr>
        <w:t xml:space="preserve">Zaciągnięcie przez Gminę Ruda Maleniecka kredytu  długoterminowego w wysokości </w:t>
      </w:r>
      <w:r w:rsidR="00215F6B" w:rsidRPr="00666185">
        <w:rPr>
          <w:rFonts w:eastAsia="Calibri"/>
          <w:b/>
          <w:bCs/>
          <w:i/>
          <w:iCs/>
          <w:color w:val="000000" w:themeColor="text1"/>
          <w:lang w:eastAsia="en-US"/>
        </w:rPr>
        <w:t xml:space="preserve">1 444 378,00 zł </w:t>
      </w:r>
      <w:r w:rsidR="001E5C63">
        <w:rPr>
          <w:rFonts w:eastAsia="Calibri"/>
          <w:b/>
          <w:bCs/>
          <w:i/>
          <w:iCs/>
          <w:color w:val="000000" w:themeColor="text1"/>
          <w:lang w:eastAsia="en-US"/>
        </w:rPr>
        <w:t xml:space="preserve">                       </w:t>
      </w:r>
      <w:r w:rsidR="00215F6B" w:rsidRPr="00666185">
        <w:rPr>
          <w:rFonts w:eastAsia="Calibri"/>
          <w:b/>
          <w:bCs/>
          <w:i/>
          <w:iCs/>
          <w:color w:val="000000" w:themeColor="text1"/>
          <w:lang w:eastAsia="en-US"/>
        </w:rPr>
        <w:t>z przeznaczeniem na sfinansowanie planowanego deficytu budżetu w kwocie 262 566,00 zł oraz na spłatę wcześniej zaciągniętych zobowiązań z tytułu kredytów i pożyczek w kwocie 1 181 812,00 zł.</w:t>
      </w:r>
      <w:r w:rsidRPr="0004701C">
        <w:t xml:space="preserve"> </w:t>
      </w:r>
      <w:r w:rsidR="00215F6B">
        <w:rPr>
          <w:b/>
        </w:rPr>
        <w:t xml:space="preserve"> </w:t>
      </w:r>
    </w:p>
    <w:p w14:paraId="69E79FE1" w14:textId="77777777" w:rsidR="006034DD" w:rsidRDefault="006034DD" w:rsidP="006034DD">
      <w:r>
        <w:t xml:space="preserve">do dyspozycji </w:t>
      </w:r>
      <w:r w:rsidRPr="0004701C">
        <w:t>Wykonawcy:</w:t>
      </w:r>
    </w:p>
    <w:p w14:paraId="75ED7B2A" w14:textId="77777777" w:rsidR="006034DD" w:rsidRPr="0004701C" w:rsidRDefault="006034DD" w:rsidP="006034DD"/>
    <w:p w14:paraId="329AE0D6" w14:textId="77777777" w:rsidR="006034DD" w:rsidRPr="0004701C" w:rsidRDefault="006034DD" w:rsidP="006034DD">
      <w:r w:rsidRPr="0004701C">
        <w:t>…………………</w:t>
      </w:r>
      <w:r>
        <w:t>………………………………………………………………………………...</w:t>
      </w:r>
    </w:p>
    <w:p w14:paraId="7AB03ED7" w14:textId="77777777" w:rsidR="006034DD" w:rsidRPr="0004701C" w:rsidRDefault="006034DD" w:rsidP="006034DD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5667BAC9" w14:textId="77777777" w:rsidR="006034DD" w:rsidRPr="0004701C" w:rsidRDefault="006034DD" w:rsidP="006034DD">
      <w:pPr>
        <w:spacing w:after="120"/>
      </w:pPr>
      <w:r w:rsidRPr="0004701C">
        <w:t>Oświadczam, iż:</w:t>
      </w:r>
    </w:p>
    <w:p w14:paraId="64759473" w14:textId="77777777" w:rsidR="006034DD" w:rsidRPr="0004701C" w:rsidRDefault="006034DD" w:rsidP="006034DD">
      <w:pPr>
        <w:spacing w:after="120"/>
      </w:pPr>
      <w:r w:rsidRPr="0004701C">
        <w:t xml:space="preserve">a) udostępniam Wykonawcy nasze zasoby w zakresie: </w:t>
      </w:r>
    </w:p>
    <w:p w14:paraId="0DCCDB0B" w14:textId="4DF101F5" w:rsidR="006034DD" w:rsidRPr="0004701C" w:rsidRDefault="006034DD" w:rsidP="006034DD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</w:t>
      </w:r>
      <w:r w:rsidR="00BD4781">
        <w:t>…….</w:t>
      </w:r>
      <w:r>
        <w:t>…</w:t>
      </w:r>
    </w:p>
    <w:p w14:paraId="06FBF19E" w14:textId="77777777" w:rsidR="006034DD" w:rsidRPr="0004701C" w:rsidRDefault="006034DD" w:rsidP="006034DD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0A70EBDB" w14:textId="77777777" w:rsidR="006034DD" w:rsidRPr="0004701C" w:rsidRDefault="006034DD" w:rsidP="006034DD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2914DF8A" w14:textId="77777777" w:rsidR="006034DD" w:rsidRPr="0004701C" w:rsidRDefault="006034DD" w:rsidP="006034DD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20D086B4" w14:textId="0CCBD142" w:rsidR="006034DD" w:rsidRPr="0004701C" w:rsidRDefault="006034DD" w:rsidP="006034DD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</w:t>
      </w:r>
      <w:r w:rsidR="00BD4781">
        <w:t>……</w:t>
      </w:r>
      <w:r>
        <w:t>…</w:t>
      </w:r>
    </w:p>
    <w:p w14:paraId="7ACC6B7F" w14:textId="10DFDB1F" w:rsidR="006034DD" w:rsidRPr="0004701C" w:rsidRDefault="006034DD" w:rsidP="006034DD">
      <w:pPr>
        <w:jc w:val="both"/>
      </w:pPr>
      <w:r w:rsidRPr="0004701C">
        <w:t xml:space="preserve">d) będę realizował następujące </w:t>
      </w:r>
      <w:r w:rsidR="003F1003">
        <w:t>czynności,</w:t>
      </w:r>
      <w:r w:rsidRPr="0004701C">
        <w:t xml:space="preserve"> d</w:t>
      </w:r>
      <w:r w:rsidR="003F1003">
        <w:t>o</w:t>
      </w:r>
      <w:r w:rsidRPr="0004701C">
        <w:t xml:space="preserve"> realizacji których są wymagane wskazane zdolności:</w:t>
      </w:r>
    </w:p>
    <w:p w14:paraId="0F44EB9D" w14:textId="7C922139" w:rsidR="006034DD" w:rsidRDefault="006034DD" w:rsidP="006034DD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</w:t>
      </w:r>
      <w:r w:rsidR="00BD4781">
        <w:t>………</w:t>
      </w:r>
      <w:r>
        <w:t>.</w:t>
      </w:r>
    </w:p>
    <w:p w14:paraId="620F9EE7" w14:textId="77777777" w:rsidR="006034DD" w:rsidRDefault="006034DD" w:rsidP="006034DD">
      <w:pPr>
        <w:spacing w:line="360" w:lineRule="auto"/>
        <w:jc w:val="both"/>
      </w:pPr>
    </w:p>
    <w:p w14:paraId="0C4FFEF4" w14:textId="77777777" w:rsidR="006034DD" w:rsidRPr="0004701C" w:rsidRDefault="006034DD" w:rsidP="006034DD">
      <w:pPr>
        <w:spacing w:line="360" w:lineRule="auto"/>
        <w:jc w:val="both"/>
      </w:pPr>
    </w:p>
    <w:p w14:paraId="73F493DB" w14:textId="77777777" w:rsidR="006034DD" w:rsidRPr="00393676" w:rsidRDefault="006034DD" w:rsidP="006034DD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08D921C3" w14:textId="77777777" w:rsidR="006034DD" w:rsidRPr="00393676" w:rsidRDefault="006034DD" w:rsidP="006034DD">
      <w:pPr>
        <w:spacing w:line="360" w:lineRule="auto"/>
        <w:jc w:val="both"/>
      </w:pPr>
    </w:p>
    <w:p w14:paraId="0CF0EA38" w14:textId="77777777" w:rsidR="006034DD" w:rsidRDefault="006034DD" w:rsidP="006034DD">
      <w:pPr>
        <w:jc w:val="both"/>
        <w:rPr>
          <w:b/>
          <w:sz w:val="28"/>
          <w:szCs w:val="28"/>
        </w:rPr>
      </w:pPr>
    </w:p>
    <w:p w14:paraId="076F84CA" w14:textId="77777777" w:rsidR="00DE7C04" w:rsidRPr="00222570" w:rsidRDefault="00DE7C04" w:rsidP="00DE7C0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sectPr w:rsidR="00DE7C04" w:rsidRPr="00222570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0DA1D" w14:textId="77777777" w:rsidR="00957A15" w:rsidRDefault="00957A15" w:rsidP="005746DD">
      <w:r>
        <w:separator/>
      </w:r>
    </w:p>
  </w:endnote>
  <w:endnote w:type="continuationSeparator" w:id="0">
    <w:p w14:paraId="31A4814E" w14:textId="77777777" w:rsidR="00957A15" w:rsidRDefault="00957A15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B4901" w14:textId="77777777" w:rsidR="00957A15" w:rsidRDefault="00957A15" w:rsidP="005746DD"/>
  </w:footnote>
  <w:footnote w:type="continuationSeparator" w:id="0">
    <w:p w14:paraId="5D045648" w14:textId="77777777" w:rsidR="00957A15" w:rsidRDefault="00957A15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FF2CE6"/>
    <w:multiLevelType w:val="hybridMultilevel"/>
    <w:tmpl w:val="3BAEF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9020D"/>
    <w:multiLevelType w:val="hybridMultilevel"/>
    <w:tmpl w:val="39B2AC66"/>
    <w:lvl w:ilvl="0" w:tplc="B37AC2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2C020E07"/>
    <w:multiLevelType w:val="hybridMultilevel"/>
    <w:tmpl w:val="1B5E5648"/>
    <w:lvl w:ilvl="0" w:tplc="3C26DE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C876A8"/>
    <w:multiLevelType w:val="multilevel"/>
    <w:tmpl w:val="C122D37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047A21"/>
    <w:multiLevelType w:val="hybridMultilevel"/>
    <w:tmpl w:val="F29E4F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5" w15:restartNumberingAfterBreak="0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45EC3232"/>
    <w:multiLevelType w:val="hybridMultilevel"/>
    <w:tmpl w:val="EC04F3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8E0BFC"/>
    <w:multiLevelType w:val="hybridMultilevel"/>
    <w:tmpl w:val="4DCC0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1B55BBB"/>
    <w:multiLevelType w:val="multilevel"/>
    <w:tmpl w:val="CF323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28F7552"/>
    <w:multiLevelType w:val="multilevel"/>
    <w:tmpl w:val="4D9CD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0F57036"/>
    <w:multiLevelType w:val="hybridMultilevel"/>
    <w:tmpl w:val="D3EEE2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F6E41"/>
    <w:multiLevelType w:val="hybridMultilevel"/>
    <w:tmpl w:val="7B444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7660DB"/>
    <w:multiLevelType w:val="hybridMultilevel"/>
    <w:tmpl w:val="F75AB9F4"/>
    <w:lvl w:ilvl="0" w:tplc="3AAC30FE">
      <w:start w:val="2"/>
      <w:numFmt w:val="decimal"/>
      <w:lvlText w:val="%1)"/>
      <w:lvlJc w:val="left"/>
      <w:pPr>
        <w:ind w:left="6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3" w15:restartNumberingAfterBreak="0">
    <w:nsid w:val="691813D6"/>
    <w:multiLevelType w:val="hybridMultilevel"/>
    <w:tmpl w:val="6E82D46E"/>
    <w:lvl w:ilvl="0" w:tplc="0C987A8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0C19C6"/>
    <w:multiLevelType w:val="hybridMultilevel"/>
    <w:tmpl w:val="8FD0B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6D0901"/>
    <w:multiLevelType w:val="hybridMultilevel"/>
    <w:tmpl w:val="257C52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2809FF"/>
    <w:multiLevelType w:val="hybridMultilevel"/>
    <w:tmpl w:val="5CE2CDB8"/>
    <w:lvl w:ilvl="0" w:tplc="7E52B24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0"/>
  </w:num>
  <w:num w:numId="3">
    <w:abstractNumId w:val="29"/>
  </w:num>
  <w:num w:numId="4">
    <w:abstractNumId w:val="38"/>
  </w:num>
  <w:num w:numId="5">
    <w:abstractNumId w:val="28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4"/>
  </w:num>
  <w:num w:numId="17">
    <w:abstractNumId w:val="3"/>
  </w:num>
  <w:num w:numId="18">
    <w:abstractNumId w:val="16"/>
  </w:num>
  <w:num w:numId="19">
    <w:abstractNumId w:val="2"/>
  </w:num>
  <w:num w:numId="20">
    <w:abstractNumId w:val="4"/>
  </w:num>
  <w:num w:numId="21">
    <w:abstractNumId w:val="5"/>
  </w:num>
  <w:num w:numId="22">
    <w:abstractNumId w:val="17"/>
  </w:num>
  <w:num w:numId="23">
    <w:abstractNumId w:val="23"/>
  </w:num>
  <w:num w:numId="24">
    <w:abstractNumId w:val="45"/>
  </w:num>
  <w:num w:numId="25">
    <w:abstractNumId w:val="7"/>
  </w:num>
  <w:num w:numId="26">
    <w:abstractNumId w:val="35"/>
  </w:num>
  <w:num w:numId="27">
    <w:abstractNumId w:val="30"/>
  </w:num>
  <w:num w:numId="28">
    <w:abstractNumId w:val="43"/>
  </w:num>
  <w:num w:numId="29">
    <w:abstractNumId w:val="19"/>
  </w:num>
  <w:num w:numId="30">
    <w:abstractNumId w:val="47"/>
  </w:num>
  <w:num w:numId="31">
    <w:abstractNumId w:val="42"/>
  </w:num>
  <w:num w:numId="32">
    <w:abstractNumId w:val="46"/>
  </w:num>
  <w:num w:numId="33">
    <w:abstractNumId w:val="10"/>
  </w:num>
  <w:num w:numId="34">
    <w:abstractNumId w:val="33"/>
  </w:num>
  <w:num w:numId="35">
    <w:abstractNumId w:val="32"/>
  </w:num>
  <w:num w:numId="36">
    <w:abstractNumId w:val="8"/>
  </w:num>
  <w:num w:numId="37">
    <w:abstractNumId w:val="18"/>
  </w:num>
  <w:num w:numId="38">
    <w:abstractNumId w:val="15"/>
  </w:num>
  <w:num w:numId="39">
    <w:abstractNumId w:val="26"/>
  </w:num>
  <w:num w:numId="40">
    <w:abstractNumId w:val="13"/>
  </w:num>
  <w:num w:numId="41">
    <w:abstractNumId w:val="25"/>
  </w:num>
  <w:num w:numId="42">
    <w:abstractNumId w:val="11"/>
  </w:num>
  <w:num w:numId="43">
    <w:abstractNumId w:val="9"/>
  </w:num>
  <w:num w:numId="44">
    <w:abstractNumId w:val="22"/>
  </w:num>
  <w:num w:numId="45">
    <w:abstractNumId w:val="44"/>
  </w:num>
  <w:num w:numId="46">
    <w:abstractNumId w:val="1"/>
  </w:num>
  <w:num w:numId="47">
    <w:abstractNumId w:val="39"/>
  </w:num>
  <w:num w:numId="48">
    <w:abstractNumId w:val="14"/>
  </w:num>
  <w:num w:numId="49">
    <w:abstractNumId w:val="27"/>
  </w:num>
  <w:num w:numId="50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A568E"/>
    <w:rsid w:val="000C0931"/>
    <w:rsid w:val="000C31D0"/>
    <w:rsid w:val="000D0E27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412DD"/>
    <w:rsid w:val="00141CCD"/>
    <w:rsid w:val="0015084E"/>
    <w:rsid w:val="00150D8C"/>
    <w:rsid w:val="001519DD"/>
    <w:rsid w:val="0015736B"/>
    <w:rsid w:val="001577E3"/>
    <w:rsid w:val="00172FDC"/>
    <w:rsid w:val="00176EDD"/>
    <w:rsid w:val="0018127B"/>
    <w:rsid w:val="0018148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C3D86"/>
    <w:rsid w:val="002C4F61"/>
    <w:rsid w:val="002D09D0"/>
    <w:rsid w:val="002D3990"/>
    <w:rsid w:val="002D4C65"/>
    <w:rsid w:val="002D4E2B"/>
    <w:rsid w:val="002D5178"/>
    <w:rsid w:val="002D62D6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227C"/>
    <w:rsid w:val="0035005C"/>
    <w:rsid w:val="003503FB"/>
    <w:rsid w:val="00350C41"/>
    <w:rsid w:val="00357B3A"/>
    <w:rsid w:val="00361536"/>
    <w:rsid w:val="0036153C"/>
    <w:rsid w:val="0036164A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D3E"/>
    <w:rsid w:val="00470726"/>
    <w:rsid w:val="00470CE7"/>
    <w:rsid w:val="004711EE"/>
    <w:rsid w:val="00475BCB"/>
    <w:rsid w:val="00477910"/>
    <w:rsid w:val="004831FF"/>
    <w:rsid w:val="0048638F"/>
    <w:rsid w:val="00487817"/>
    <w:rsid w:val="00493450"/>
    <w:rsid w:val="0049676E"/>
    <w:rsid w:val="004A449C"/>
    <w:rsid w:val="004A7342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F2230"/>
    <w:rsid w:val="004F69DF"/>
    <w:rsid w:val="004F7D32"/>
    <w:rsid w:val="005128AF"/>
    <w:rsid w:val="00513ADE"/>
    <w:rsid w:val="00521380"/>
    <w:rsid w:val="00521E38"/>
    <w:rsid w:val="00522D29"/>
    <w:rsid w:val="0052642F"/>
    <w:rsid w:val="0053303D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81955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6185"/>
    <w:rsid w:val="00666BAF"/>
    <w:rsid w:val="00673BEE"/>
    <w:rsid w:val="00675BEC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B09CA"/>
    <w:rsid w:val="006B2DDE"/>
    <w:rsid w:val="006B4EB8"/>
    <w:rsid w:val="006B6BD4"/>
    <w:rsid w:val="006D2F21"/>
    <w:rsid w:val="006D490A"/>
    <w:rsid w:val="006E0EE3"/>
    <w:rsid w:val="006E4712"/>
    <w:rsid w:val="006E5A5E"/>
    <w:rsid w:val="006F2C56"/>
    <w:rsid w:val="006F400A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4763"/>
    <w:rsid w:val="0075257C"/>
    <w:rsid w:val="007551EF"/>
    <w:rsid w:val="007610CE"/>
    <w:rsid w:val="00763287"/>
    <w:rsid w:val="00764CC3"/>
    <w:rsid w:val="00765131"/>
    <w:rsid w:val="007669FE"/>
    <w:rsid w:val="00770130"/>
    <w:rsid w:val="00772C6D"/>
    <w:rsid w:val="00776CFC"/>
    <w:rsid w:val="00783E6D"/>
    <w:rsid w:val="00790986"/>
    <w:rsid w:val="0079212A"/>
    <w:rsid w:val="00794BBC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3FD2"/>
    <w:rsid w:val="00824082"/>
    <w:rsid w:val="00824690"/>
    <w:rsid w:val="008258FB"/>
    <w:rsid w:val="00833149"/>
    <w:rsid w:val="00834768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5C6E"/>
    <w:rsid w:val="009540C0"/>
    <w:rsid w:val="00957A15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AB7"/>
    <w:rsid w:val="0099485B"/>
    <w:rsid w:val="00996ADC"/>
    <w:rsid w:val="009A3E8D"/>
    <w:rsid w:val="009A48A9"/>
    <w:rsid w:val="009A6049"/>
    <w:rsid w:val="009B01BB"/>
    <w:rsid w:val="009B2AE3"/>
    <w:rsid w:val="009B7A13"/>
    <w:rsid w:val="009C30A9"/>
    <w:rsid w:val="009C3A25"/>
    <w:rsid w:val="009C67B2"/>
    <w:rsid w:val="009C6FB6"/>
    <w:rsid w:val="009D3F8E"/>
    <w:rsid w:val="009E6F70"/>
    <w:rsid w:val="009F0E8A"/>
    <w:rsid w:val="009F59F0"/>
    <w:rsid w:val="00A01414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A74"/>
    <w:rsid w:val="00A535C4"/>
    <w:rsid w:val="00A53FBA"/>
    <w:rsid w:val="00A558F7"/>
    <w:rsid w:val="00A574AB"/>
    <w:rsid w:val="00A60068"/>
    <w:rsid w:val="00A64C51"/>
    <w:rsid w:val="00A82252"/>
    <w:rsid w:val="00A86340"/>
    <w:rsid w:val="00AA6463"/>
    <w:rsid w:val="00AA75A3"/>
    <w:rsid w:val="00AB107D"/>
    <w:rsid w:val="00AC744E"/>
    <w:rsid w:val="00AC75A3"/>
    <w:rsid w:val="00AD1EA1"/>
    <w:rsid w:val="00AD705C"/>
    <w:rsid w:val="00AD7FD0"/>
    <w:rsid w:val="00AE63EB"/>
    <w:rsid w:val="00AE70FC"/>
    <w:rsid w:val="00AF6220"/>
    <w:rsid w:val="00B043FE"/>
    <w:rsid w:val="00B07D7E"/>
    <w:rsid w:val="00B12086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50B24"/>
    <w:rsid w:val="00B54B53"/>
    <w:rsid w:val="00B5683E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1A8E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10822"/>
    <w:rsid w:val="00D1501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7020"/>
    <w:rsid w:val="00EF6AB5"/>
    <w:rsid w:val="00F02494"/>
    <w:rsid w:val="00F032DA"/>
    <w:rsid w:val="00F04E38"/>
    <w:rsid w:val="00F203ED"/>
    <w:rsid w:val="00F23EBF"/>
    <w:rsid w:val="00F26768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2021-09-20T11:55:00Z</cp:lastPrinted>
  <dcterms:created xsi:type="dcterms:W3CDTF">2021-10-19T12:08:00Z</dcterms:created>
  <dcterms:modified xsi:type="dcterms:W3CDTF">2021-10-19T12:08:00Z</dcterms:modified>
</cp:coreProperties>
</file>