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1FD0A1FA" w:rsidR="00A82252" w:rsidRPr="00393676" w:rsidRDefault="00A82252" w:rsidP="00A82252">
      <w:pPr>
        <w:jc w:val="right"/>
      </w:pPr>
      <w:r w:rsidRPr="00393676">
        <w:rPr>
          <w:b/>
          <w:i/>
        </w:rPr>
        <w:t xml:space="preserve">Załącznik nr </w:t>
      </w:r>
      <w:r w:rsidR="00EC4496">
        <w:rPr>
          <w:b/>
          <w:i/>
        </w:rPr>
        <w:t>3</w:t>
      </w:r>
      <w:r w:rsidRPr="00393676">
        <w:rPr>
          <w:b/>
          <w:i/>
        </w:rPr>
        <w:t xml:space="preserve"> do SWZ</w:t>
      </w:r>
    </w:p>
    <w:p w14:paraId="0E498DB5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36CE233C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D2A7D68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0219B2A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14:paraId="2EE6BF01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   26-242 Ruda Maleniecka 99A</w:t>
      </w:r>
    </w:p>
    <w:p w14:paraId="653A4E26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14:paraId="08D4EEE9" w14:textId="77777777" w:rsidR="00A82252" w:rsidRPr="00393676" w:rsidRDefault="00A82252" w:rsidP="00A82252">
      <w:pPr>
        <w:spacing w:line="360" w:lineRule="auto"/>
        <w:jc w:val="both"/>
        <w:rPr>
          <w:b/>
        </w:rPr>
      </w:pPr>
    </w:p>
    <w:p w14:paraId="12989EF5" w14:textId="77777777" w:rsidR="00BD4781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6BDE11B8" w14:textId="70D0BABC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415ABF12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5160FFDD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6379B5BC" w14:textId="7E2CB005" w:rsidR="00666185" w:rsidRPr="00666185" w:rsidRDefault="00A82252" w:rsidP="00666185">
      <w:pPr>
        <w:jc w:val="both"/>
        <w:rPr>
          <w:b/>
          <w:bCs/>
          <w:i/>
          <w:iCs/>
          <w:color w:val="000000" w:themeColor="text1"/>
        </w:rPr>
      </w:pPr>
      <w:r w:rsidRPr="00393676">
        <w:tab/>
      </w:r>
      <w:r w:rsidRPr="00E17E42">
        <w:t xml:space="preserve">Na potrzeby postępowania o udzielenie zamówienia publicznego prowadzonego przez Gminę Ruda Maleniecka na zadanie: </w:t>
      </w:r>
      <w:r w:rsidR="00666185" w:rsidRPr="00666185">
        <w:rPr>
          <w:b/>
          <w:bCs/>
          <w:i/>
          <w:iCs/>
          <w:color w:val="000000" w:themeColor="text1"/>
        </w:rPr>
        <w:t xml:space="preserve">Zaciągnięcie przez Gminę Ruda Maleniecka kredytu  długoterminowego w wysokości </w:t>
      </w:r>
      <w:r w:rsidR="00666185" w:rsidRPr="00666185">
        <w:rPr>
          <w:rFonts w:eastAsia="Calibri"/>
          <w:b/>
          <w:bCs/>
          <w:i/>
          <w:iCs/>
          <w:color w:val="000000" w:themeColor="text1"/>
          <w:lang w:eastAsia="en-US"/>
        </w:rPr>
        <w:t>1 444 378,00 zł z przeznaczeniem na sfinansowanie planowanego deficytu budżetu w kwocie 262 566,00 zł oraz na spłatę wcześniej zaciągniętych zobowiązań z tytułu kredytów i pożyczek w kwocie 1 181 812,00 zł.</w:t>
      </w:r>
    </w:p>
    <w:p w14:paraId="11449176" w14:textId="4F3DD047" w:rsidR="00F67C02" w:rsidRPr="00F67C02" w:rsidRDefault="00F67C02" w:rsidP="00F67C02">
      <w:pPr>
        <w:pStyle w:val="WW-Tekstpodstawowy2"/>
        <w:jc w:val="both"/>
        <w:rPr>
          <w:sz w:val="24"/>
          <w:szCs w:val="24"/>
        </w:rPr>
      </w:pPr>
    </w:p>
    <w:p w14:paraId="0E8D1CFC" w14:textId="077FA534" w:rsidR="00A82252" w:rsidRDefault="00A82252" w:rsidP="00A82252">
      <w:pPr>
        <w:spacing w:line="276" w:lineRule="auto"/>
        <w:jc w:val="both"/>
      </w:pPr>
      <w:r w:rsidRPr="00393676">
        <w:t>oświadczam, co następuje:</w:t>
      </w:r>
    </w:p>
    <w:p w14:paraId="46F17AE8" w14:textId="77777777" w:rsidR="003F1003" w:rsidRPr="00393676" w:rsidRDefault="003F1003" w:rsidP="00A82252">
      <w:pPr>
        <w:spacing w:line="276" w:lineRule="auto"/>
        <w:jc w:val="both"/>
      </w:pPr>
    </w:p>
    <w:p w14:paraId="70B44D38" w14:textId="30718182" w:rsidR="00A82252" w:rsidRPr="00393676" w:rsidRDefault="00A82252" w:rsidP="00A82252">
      <w:pPr>
        <w:spacing w:after="120"/>
        <w:jc w:val="both"/>
      </w:pPr>
      <w:r w:rsidRPr="003F1003">
        <w:rPr>
          <w:bCs/>
        </w:rPr>
        <w:t>1)</w:t>
      </w:r>
      <w:r w:rsidRPr="00393676">
        <w:rPr>
          <w:b/>
        </w:rPr>
        <w:t xml:space="preserve"> </w:t>
      </w:r>
      <w:r w:rsidR="00215F6B" w:rsidRPr="00215F6B">
        <w:rPr>
          <w:b/>
          <w:bCs/>
        </w:rPr>
        <w:t>S</w:t>
      </w:r>
      <w:r w:rsidRPr="00393676">
        <w:rPr>
          <w:b/>
        </w:rPr>
        <w:t>pełniam warunki udziału w postępowaniu</w:t>
      </w:r>
      <w:r w:rsidRPr="00393676">
        <w:t xml:space="preserve"> określone przez Zamawiającego w SWZ – rozdział VII – Warunki udziału w postępowaniu.</w:t>
      </w:r>
    </w:p>
    <w:p w14:paraId="50035AD9" w14:textId="2B7655F7" w:rsidR="00A82252" w:rsidRPr="00393676" w:rsidRDefault="00A82252" w:rsidP="00A82252">
      <w:pPr>
        <w:spacing w:after="120"/>
        <w:jc w:val="both"/>
      </w:pPr>
      <w:r w:rsidRPr="00393676">
        <w:t xml:space="preserve">2) </w:t>
      </w:r>
      <w:r w:rsidR="00215F6B">
        <w:t>W</w:t>
      </w:r>
      <w:r w:rsidRPr="00393676">
        <w:t xml:space="preserve">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2BC11A43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A19579B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94291ED" w14:textId="77777777"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14:paraId="79E508E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6293CE5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12F85CB0" w14:textId="6B2BAF64" w:rsidR="00A82252" w:rsidRPr="00E86F75" w:rsidRDefault="00A82252" w:rsidP="00E86F75">
      <w:pPr>
        <w:spacing w:after="120"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2A1296EC" w14:textId="574F4101" w:rsidR="00A82252" w:rsidRDefault="003F1003" w:rsidP="003F1003">
      <w:pPr>
        <w:jc w:val="both"/>
      </w:pPr>
      <w:r>
        <w:t xml:space="preserve">3) </w:t>
      </w:r>
      <w:r w:rsidR="00A82252" w:rsidRPr="00393676">
        <w:t xml:space="preserve">Oświadczam, że wszystkie informacje podane w powyższym oświadczeniu są aktualne  </w:t>
      </w:r>
      <w:r>
        <w:t xml:space="preserve">                    </w:t>
      </w:r>
      <w:r w:rsidR="00A82252" w:rsidRPr="00393676">
        <w:t>i zgodne z prawdą oraz zostały przedstawione zgodnie z pełna świadomością konsekwencji wprowadzenia Zamawiającego w błąd przy przedstawianiu informacji.</w:t>
      </w:r>
    </w:p>
    <w:p w14:paraId="6C3C304E" w14:textId="77777777" w:rsidR="006034DD" w:rsidRPr="00393676" w:rsidRDefault="006034DD" w:rsidP="00A82252">
      <w:pPr>
        <w:jc w:val="both"/>
      </w:pPr>
    </w:p>
    <w:p w14:paraId="2634ACE2" w14:textId="77777777" w:rsidR="00A82252" w:rsidRPr="00393676" w:rsidRDefault="00A82252" w:rsidP="00A82252">
      <w:pPr>
        <w:jc w:val="both"/>
      </w:pPr>
    </w:p>
    <w:p w14:paraId="4DD92913" w14:textId="77777777"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14:paraId="1F09A8FA" w14:textId="77777777" w:rsidR="00A82252" w:rsidRPr="00393676" w:rsidRDefault="00A82252" w:rsidP="00A82252">
      <w:pPr>
        <w:jc w:val="both"/>
      </w:pPr>
      <w:r w:rsidRPr="00393676">
        <w:t xml:space="preserve">                   </w:t>
      </w:r>
    </w:p>
    <w:p w14:paraId="50A447F3" w14:textId="77777777" w:rsidR="000D0E27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496919E8" w14:textId="1E16C90D" w:rsidR="00A82252" w:rsidRPr="00E86F75" w:rsidRDefault="00A82252" w:rsidP="00A82252">
      <w:pPr>
        <w:jc w:val="both"/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6013B0F2" w14:textId="15E44188"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076F84CA" w14:textId="77777777" w:rsidR="00DE7C04" w:rsidRPr="00222570" w:rsidRDefault="00DE7C04" w:rsidP="00DE7C0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sectPr w:rsidR="00DE7C04" w:rsidRPr="00222570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50E4" w14:textId="77777777" w:rsidR="0026529F" w:rsidRDefault="0026529F" w:rsidP="005746DD">
      <w:r>
        <w:separator/>
      </w:r>
    </w:p>
  </w:endnote>
  <w:endnote w:type="continuationSeparator" w:id="0">
    <w:p w14:paraId="6E18DD1B" w14:textId="77777777" w:rsidR="0026529F" w:rsidRDefault="0026529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CA3B0" w14:textId="77777777" w:rsidR="0026529F" w:rsidRDefault="0026529F" w:rsidP="005746DD"/>
  </w:footnote>
  <w:footnote w:type="continuationSeparator" w:id="0">
    <w:p w14:paraId="3CA3E526" w14:textId="77777777" w:rsidR="0026529F" w:rsidRDefault="0026529F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F2CE6"/>
    <w:multiLevelType w:val="hybridMultilevel"/>
    <w:tmpl w:val="3BAEF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9020D"/>
    <w:multiLevelType w:val="hybridMultilevel"/>
    <w:tmpl w:val="39B2AC66"/>
    <w:lvl w:ilvl="0" w:tplc="B37AC2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2C020E07"/>
    <w:multiLevelType w:val="hybridMultilevel"/>
    <w:tmpl w:val="1B5E5648"/>
    <w:lvl w:ilvl="0" w:tplc="3C26DE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C876A8"/>
    <w:multiLevelType w:val="multilevel"/>
    <w:tmpl w:val="C122D37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047A21"/>
    <w:multiLevelType w:val="hybridMultilevel"/>
    <w:tmpl w:val="F29E4F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5" w15:restartNumberingAfterBreak="0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45EC3232"/>
    <w:multiLevelType w:val="hybridMultilevel"/>
    <w:tmpl w:val="EC04F3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8E0BFC"/>
    <w:multiLevelType w:val="hybridMultilevel"/>
    <w:tmpl w:val="4DCC0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B55BBB"/>
    <w:multiLevelType w:val="multilevel"/>
    <w:tmpl w:val="CF323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28F7552"/>
    <w:multiLevelType w:val="multilevel"/>
    <w:tmpl w:val="4D9CD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0F57036"/>
    <w:multiLevelType w:val="hybridMultilevel"/>
    <w:tmpl w:val="D3EEE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F6E41"/>
    <w:multiLevelType w:val="hybridMultilevel"/>
    <w:tmpl w:val="7B444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7660DB"/>
    <w:multiLevelType w:val="hybridMultilevel"/>
    <w:tmpl w:val="F75AB9F4"/>
    <w:lvl w:ilvl="0" w:tplc="3AAC30FE">
      <w:start w:val="2"/>
      <w:numFmt w:val="decimal"/>
      <w:lvlText w:val="%1)"/>
      <w:lvlJc w:val="left"/>
      <w:pPr>
        <w:ind w:left="6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691813D6"/>
    <w:multiLevelType w:val="hybridMultilevel"/>
    <w:tmpl w:val="6E82D46E"/>
    <w:lvl w:ilvl="0" w:tplc="0C987A8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0C19C6"/>
    <w:multiLevelType w:val="hybridMultilevel"/>
    <w:tmpl w:val="8FD0B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6D0901"/>
    <w:multiLevelType w:val="hybridMultilevel"/>
    <w:tmpl w:val="257C52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2809FF"/>
    <w:multiLevelType w:val="hybridMultilevel"/>
    <w:tmpl w:val="5CE2CDB8"/>
    <w:lvl w:ilvl="0" w:tplc="7E52B2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0"/>
  </w:num>
  <w:num w:numId="3">
    <w:abstractNumId w:val="29"/>
  </w:num>
  <w:num w:numId="4">
    <w:abstractNumId w:val="38"/>
  </w:num>
  <w:num w:numId="5">
    <w:abstractNumId w:val="28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4"/>
  </w:num>
  <w:num w:numId="17">
    <w:abstractNumId w:val="3"/>
  </w:num>
  <w:num w:numId="18">
    <w:abstractNumId w:val="16"/>
  </w:num>
  <w:num w:numId="19">
    <w:abstractNumId w:val="2"/>
  </w:num>
  <w:num w:numId="20">
    <w:abstractNumId w:val="4"/>
  </w:num>
  <w:num w:numId="21">
    <w:abstractNumId w:val="5"/>
  </w:num>
  <w:num w:numId="22">
    <w:abstractNumId w:val="17"/>
  </w:num>
  <w:num w:numId="23">
    <w:abstractNumId w:val="23"/>
  </w:num>
  <w:num w:numId="24">
    <w:abstractNumId w:val="45"/>
  </w:num>
  <w:num w:numId="25">
    <w:abstractNumId w:val="7"/>
  </w:num>
  <w:num w:numId="26">
    <w:abstractNumId w:val="35"/>
  </w:num>
  <w:num w:numId="27">
    <w:abstractNumId w:val="30"/>
  </w:num>
  <w:num w:numId="28">
    <w:abstractNumId w:val="43"/>
  </w:num>
  <w:num w:numId="29">
    <w:abstractNumId w:val="19"/>
  </w:num>
  <w:num w:numId="30">
    <w:abstractNumId w:val="47"/>
  </w:num>
  <w:num w:numId="31">
    <w:abstractNumId w:val="42"/>
  </w:num>
  <w:num w:numId="32">
    <w:abstractNumId w:val="46"/>
  </w:num>
  <w:num w:numId="33">
    <w:abstractNumId w:val="10"/>
  </w:num>
  <w:num w:numId="34">
    <w:abstractNumId w:val="33"/>
  </w:num>
  <w:num w:numId="35">
    <w:abstractNumId w:val="32"/>
  </w:num>
  <w:num w:numId="36">
    <w:abstractNumId w:val="8"/>
  </w:num>
  <w:num w:numId="37">
    <w:abstractNumId w:val="18"/>
  </w:num>
  <w:num w:numId="38">
    <w:abstractNumId w:val="15"/>
  </w:num>
  <w:num w:numId="39">
    <w:abstractNumId w:val="26"/>
  </w:num>
  <w:num w:numId="40">
    <w:abstractNumId w:val="13"/>
  </w:num>
  <w:num w:numId="41">
    <w:abstractNumId w:val="25"/>
  </w:num>
  <w:num w:numId="42">
    <w:abstractNumId w:val="11"/>
  </w:num>
  <w:num w:numId="43">
    <w:abstractNumId w:val="9"/>
  </w:num>
  <w:num w:numId="44">
    <w:abstractNumId w:val="22"/>
  </w:num>
  <w:num w:numId="45">
    <w:abstractNumId w:val="44"/>
  </w:num>
  <w:num w:numId="46">
    <w:abstractNumId w:val="1"/>
  </w:num>
  <w:num w:numId="47">
    <w:abstractNumId w:val="39"/>
  </w:num>
  <w:num w:numId="48">
    <w:abstractNumId w:val="14"/>
  </w:num>
  <w:num w:numId="49">
    <w:abstractNumId w:val="27"/>
  </w:num>
  <w:num w:numId="50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A568E"/>
    <w:rsid w:val="000C0931"/>
    <w:rsid w:val="000C31D0"/>
    <w:rsid w:val="000D0E27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5DF9"/>
    <w:rsid w:val="00126B3C"/>
    <w:rsid w:val="001318DB"/>
    <w:rsid w:val="00132BB5"/>
    <w:rsid w:val="001412DD"/>
    <w:rsid w:val="00141CCD"/>
    <w:rsid w:val="0015084E"/>
    <w:rsid w:val="00150D8C"/>
    <w:rsid w:val="001519DD"/>
    <w:rsid w:val="0015736B"/>
    <w:rsid w:val="001577E3"/>
    <w:rsid w:val="00172FDC"/>
    <w:rsid w:val="00176EDD"/>
    <w:rsid w:val="00177BF0"/>
    <w:rsid w:val="0018127B"/>
    <w:rsid w:val="0018148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6529F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C3D86"/>
    <w:rsid w:val="002C4F61"/>
    <w:rsid w:val="002D09D0"/>
    <w:rsid w:val="002D3990"/>
    <w:rsid w:val="002D4C65"/>
    <w:rsid w:val="002D4E2B"/>
    <w:rsid w:val="002D62D6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227C"/>
    <w:rsid w:val="0035005C"/>
    <w:rsid w:val="003503FB"/>
    <w:rsid w:val="00350C41"/>
    <w:rsid w:val="00357B3A"/>
    <w:rsid w:val="00361536"/>
    <w:rsid w:val="0036153C"/>
    <w:rsid w:val="0036164A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D3E"/>
    <w:rsid w:val="00470726"/>
    <w:rsid w:val="00470CE7"/>
    <w:rsid w:val="004711EE"/>
    <w:rsid w:val="00475BCB"/>
    <w:rsid w:val="00477910"/>
    <w:rsid w:val="004831FF"/>
    <w:rsid w:val="0048638F"/>
    <w:rsid w:val="00487817"/>
    <w:rsid w:val="00493450"/>
    <w:rsid w:val="0049676E"/>
    <w:rsid w:val="004A449C"/>
    <w:rsid w:val="004A7342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F2230"/>
    <w:rsid w:val="004F69DF"/>
    <w:rsid w:val="004F7D32"/>
    <w:rsid w:val="005128AF"/>
    <w:rsid w:val="00513ADE"/>
    <w:rsid w:val="00521380"/>
    <w:rsid w:val="00521E38"/>
    <w:rsid w:val="00522D29"/>
    <w:rsid w:val="0052642F"/>
    <w:rsid w:val="0053303D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81955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6185"/>
    <w:rsid w:val="00666BAF"/>
    <w:rsid w:val="00673BEE"/>
    <w:rsid w:val="00675BEC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B09CA"/>
    <w:rsid w:val="006B2DDE"/>
    <w:rsid w:val="006B4EB8"/>
    <w:rsid w:val="006B6BD4"/>
    <w:rsid w:val="006D2F21"/>
    <w:rsid w:val="006D490A"/>
    <w:rsid w:val="006E0EE3"/>
    <w:rsid w:val="006E4712"/>
    <w:rsid w:val="006E5A5E"/>
    <w:rsid w:val="006F2C56"/>
    <w:rsid w:val="006F400A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4763"/>
    <w:rsid w:val="0075257C"/>
    <w:rsid w:val="007551EF"/>
    <w:rsid w:val="007610CE"/>
    <w:rsid w:val="00763287"/>
    <w:rsid w:val="00764CC3"/>
    <w:rsid w:val="00765131"/>
    <w:rsid w:val="007669FE"/>
    <w:rsid w:val="00770130"/>
    <w:rsid w:val="00772C6D"/>
    <w:rsid w:val="00776CFC"/>
    <w:rsid w:val="00783E6D"/>
    <w:rsid w:val="00790986"/>
    <w:rsid w:val="0079212A"/>
    <w:rsid w:val="00794BBC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3FD2"/>
    <w:rsid w:val="00824082"/>
    <w:rsid w:val="00824690"/>
    <w:rsid w:val="008258FB"/>
    <w:rsid w:val="00833149"/>
    <w:rsid w:val="00834768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5C6E"/>
    <w:rsid w:val="009540C0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AB7"/>
    <w:rsid w:val="0099485B"/>
    <w:rsid w:val="00996ADC"/>
    <w:rsid w:val="009A3E8D"/>
    <w:rsid w:val="009A48A9"/>
    <w:rsid w:val="009A6049"/>
    <w:rsid w:val="009B01BB"/>
    <w:rsid w:val="009B2AE3"/>
    <w:rsid w:val="009B7A13"/>
    <w:rsid w:val="009C30A9"/>
    <w:rsid w:val="009C3A25"/>
    <w:rsid w:val="009C67B2"/>
    <w:rsid w:val="009C6FB6"/>
    <w:rsid w:val="009D3F8E"/>
    <w:rsid w:val="009E6F70"/>
    <w:rsid w:val="009F0E8A"/>
    <w:rsid w:val="009F59F0"/>
    <w:rsid w:val="00A01414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A74"/>
    <w:rsid w:val="00A535C4"/>
    <w:rsid w:val="00A53FBA"/>
    <w:rsid w:val="00A558F7"/>
    <w:rsid w:val="00A574AB"/>
    <w:rsid w:val="00A60068"/>
    <w:rsid w:val="00A64C51"/>
    <w:rsid w:val="00A82252"/>
    <w:rsid w:val="00A86340"/>
    <w:rsid w:val="00AA6463"/>
    <w:rsid w:val="00AA75A3"/>
    <w:rsid w:val="00AB107D"/>
    <w:rsid w:val="00AC744E"/>
    <w:rsid w:val="00AC75A3"/>
    <w:rsid w:val="00AD1EA1"/>
    <w:rsid w:val="00AD705C"/>
    <w:rsid w:val="00AD7FD0"/>
    <w:rsid w:val="00AE63EB"/>
    <w:rsid w:val="00AE70FC"/>
    <w:rsid w:val="00AF6220"/>
    <w:rsid w:val="00B043FE"/>
    <w:rsid w:val="00B07D7E"/>
    <w:rsid w:val="00B12086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50B24"/>
    <w:rsid w:val="00B54B53"/>
    <w:rsid w:val="00B5683E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10822"/>
    <w:rsid w:val="00D1501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7020"/>
    <w:rsid w:val="00EF6AB5"/>
    <w:rsid w:val="00F02494"/>
    <w:rsid w:val="00F032DA"/>
    <w:rsid w:val="00F04E38"/>
    <w:rsid w:val="00F203ED"/>
    <w:rsid w:val="00F23EBF"/>
    <w:rsid w:val="00F26768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2021-09-20T11:55:00Z</cp:lastPrinted>
  <dcterms:created xsi:type="dcterms:W3CDTF">2021-10-19T12:06:00Z</dcterms:created>
  <dcterms:modified xsi:type="dcterms:W3CDTF">2021-10-19T12:06:00Z</dcterms:modified>
</cp:coreProperties>
</file>