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8A384" w14:textId="4309FFC1" w:rsidR="00B417F0" w:rsidRDefault="00A82252" w:rsidP="002570E2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6 do SIWZ</w:t>
      </w:r>
    </w:p>
    <w:p w14:paraId="1555C3F7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>Wykonawca</w:t>
      </w:r>
    </w:p>
    <w:p w14:paraId="164B9960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6D47A5A7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70AAF731" w14:textId="77777777" w:rsidR="00E84C27" w:rsidRDefault="00E84C27" w:rsidP="00F222B9">
      <w:pPr>
        <w:spacing w:after="120" w:line="360" w:lineRule="auto"/>
        <w:rPr>
          <w:b/>
        </w:rPr>
      </w:pPr>
      <w:r w:rsidRPr="00393676">
        <w:rPr>
          <w:b/>
        </w:rPr>
        <w:t>………………………………</w:t>
      </w:r>
    </w:p>
    <w:p w14:paraId="69DA18FF" w14:textId="77777777" w:rsidR="00E84C27" w:rsidRPr="00393676" w:rsidRDefault="00E84C27" w:rsidP="00E84C27">
      <w:pPr>
        <w:spacing w:line="360" w:lineRule="auto"/>
        <w:rPr>
          <w:b/>
          <w:i/>
        </w:rPr>
      </w:pPr>
    </w:p>
    <w:p w14:paraId="6EFDD4C3" w14:textId="77777777" w:rsidR="00A82252" w:rsidRPr="00393676" w:rsidRDefault="00A82252" w:rsidP="00F222B9">
      <w:pPr>
        <w:spacing w:line="276" w:lineRule="auto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>Wykaz osób</w:t>
      </w:r>
    </w:p>
    <w:p w14:paraId="1AD82CC9" w14:textId="77777777" w:rsidR="00A82252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które będą uczestniczyć w wykonaniu zamówienia</w:t>
      </w:r>
    </w:p>
    <w:p w14:paraId="723ADCE1" w14:textId="77777777" w:rsidR="00E84C27" w:rsidRPr="00A148C1" w:rsidRDefault="00E84C27" w:rsidP="00A82252">
      <w:pPr>
        <w:spacing w:line="276" w:lineRule="auto"/>
        <w:jc w:val="center"/>
        <w:rPr>
          <w:b/>
        </w:rPr>
      </w:pPr>
    </w:p>
    <w:p w14:paraId="68F8B539" w14:textId="77777777" w:rsidR="00BB30D5" w:rsidRDefault="00A82252" w:rsidP="00A82252">
      <w:pPr>
        <w:pStyle w:val="WW-Tekstpodstawowy2"/>
        <w:jc w:val="both"/>
        <w:rPr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</w:p>
    <w:p w14:paraId="71970E85" w14:textId="0C159372" w:rsidR="00BB30D5" w:rsidRPr="00A148C1" w:rsidRDefault="00BB30D5" w:rsidP="00F222B9">
      <w:pPr>
        <w:spacing w:after="120"/>
        <w:jc w:val="both"/>
      </w:pPr>
      <w:r w:rsidRPr="00BB30D5">
        <w:rPr>
          <w:b/>
        </w:rPr>
        <w:t xml:space="preserve">Modernizacja drogi dojazdowej do gruntów rolnych  w miejscowości Machory (działki </w:t>
      </w:r>
      <w:r>
        <w:rPr>
          <w:b/>
        </w:rPr>
        <w:t xml:space="preserve">            </w:t>
      </w:r>
      <w:r w:rsidRPr="00BB30D5">
        <w:rPr>
          <w:b/>
        </w:rPr>
        <w:t>nr 711/1, 658/24. 658/20, 658/22, 761) na odcinku 804 m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2268"/>
        <w:gridCol w:w="3624"/>
      </w:tblGrid>
      <w:tr w:rsidR="00A82252" w:rsidRPr="00393676" w14:paraId="55315EFA" w14:textId="77777777" w:rsidTr="00021DF7">
        <w:tc>
          <w:tcPr>
            <w:tcW w:w="1985" w:type="dxa"/>
            <w:vAlign w:val="center"/>
          </w:tcPr>
          <w:p w14:paraId="57FA5802" w14:textId="77777777" w:rsidR="00A82252" w:rsidRPr="00393676" w:rsidRDefault="00A82252" w:rsidP="00021DF7">
            <w:pPr>
              <w:jc w:val="center"/>
            </w:pPr>
          </w:p>
          <w:p w14:paraId="3A0F3306" w14:textId="77777777" w:rsidR="00A82252" w:rsidRPr="00393676" w:rsidRDefault="00A82252" w:rsidP="00021DF7">
            <w:pPr>
              <w:jc w:val="center"/>
            </w:pPr>
            <w:r w:rsidRPr="00393676">
              <w:t xml:space="preserve">Imię </w:t>
            </w:r>
          </w:p>
          <w:p w14:paraId="74252F0A" w14:textId="77777777" w:rsidR="00A82252" w:rsidRPr="00393676" w:rsidRDefault="00A82252" w:rsidP="00021DF7">
            <w:pPr>
              <w:jc w:val="center"/>
            </w:pPr>
            <w:r w:rsidRPr="00393676">
              <w:t>i nazwisko</w:t>
            </w:r>
          </w:p>
          <w:p w14:paraId="518A85DF" w14:textId="77777777" w:rsidR="00A82252" w:rsidRPr="00393676" w:rsidRDefault="00A82252" w:rsidP="00021DF7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A3EA3F0" w14:textId="77777777" w:rsidR="00A82252" w:rsidRPr="00393676" w:rsidRDefault="00A82252" w:rsidP="00021DF7">
            <w:pPr>
              <w:jc w:val="center"/>
            </w:pPr>
            <w:r w:rsidRPr="00393676"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14:paraId="6024058D" w14:textId="77777777" w:rsidR="00A82252" w:rsidRPr="00393676" w:rsidRDefault="00A82252" w:rsidP="00021DF7">
            <w:pPr>
              <w:jc w:val="center"/>
            </w:pPr>
            <w:r w:rsidRPr="00393676"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14:paraId="60F5EA7B" w14:textId="4CAAE33C" w:rsidR="00A82252" w:rsidRPr="00393676" w:rsidRDefault="00A82252" w:rsidP="00021DF7">
            <w:r w:rsidRPr="00393676">
              <w:t>Rodzaj/zakres posiadanych  uprawnień, kwalifikacje zawodowe, wykształcenie, okres doświadczenia,   nr uprawnień</w:t>
            </w:r>
          </w:p>
        </w:tc>
      </w:tr>
      <w:tr w:rsidR="00A82252" w:rsidRPr="00393676" w14:paraId="50DC9463" w14:textId="77777777" w:rsidTr="00021DF7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6215850B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6E9DEA3C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3B2FE793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14:paraId="37D3BBE8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</w:tr>
      <w:tr w:rsidR="00A82252" w:rsidRPr="00393676" w14:paraId="142CB630" w14:textId="77777777" w:rsidTr="00021DF7">
        <w:tc>
          <w:tcPr>
            <w:tcW w:w="1985" w:type="dxa"/>
            <w:tcBorders>
              <w:top w:val="double" w:sz="4" w:space="0" w:color="auto"/>
            </w:tcBorders>
          </w:tcPr>
          <w:p w14:paraId="39358364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54FE5C9B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3D3398E0" w14:textId="77777777" w:rsidR="00A82252" w:rsidRDefault="00A82252" w:rsidP="00021DF7">
            <w:pPr>
              <w:rPr>
                <w:sz w:val="23"/>
              </w:rPr>
            </w:pPr>
          </w:p>
          <w:p w14:paraId="7F7C98CC" w14:textId="77777777" w:rsidR="00E84C27" w:rsidRDefault="00E84C27" w:rsidP="00021DF7">
            <w:pPr>
              <w:rPr>
                <w:sz w:val="23"/>
              </w:rPr>
            </w:pPr>
          </w:p>
          <w:p w14:paraId="69FEB8A0" w14:textId="77777777" w:rsidR="00B417F0" w:rsidRDefault="00B417F0" w:rsidP="00021DF7">
            <w:pPr>
              <w:rPr>
                <w:sz w:val="23"/>
              </w:rPr>
            </w:pPr>
          </w:p>
          <w:p w14:paraId="6BFDCF54" w14:textId="77777777" w:rsidR="00B417F0" w:rsidRDefault="00B417F0" w:rsidP="00021DF7">
            <w:pPr>
              <w:rPr>
                <w:sz w:val="23"/>
              </w:rPr>
            </w:pPr>
          </w:p>
          <w:p w14:paraId="1218154E" w14:textId="77777777" w:rsidR="00E84C27" w:rsidRDefault="00E84C27" w:rsidP="00021DF7">
            <w:pPr>
              <w:rPr>
                <w:sz w:val="23"/>
              </w:rPr>
            </w:pPr>
          </w:p>
          <w:p w14:paraId="40F60137" w14:textId="77777777" w:rsidR="00E84C27" w:rsidRPr="00393676" w:rsidRDefault="00E84C27" w:rsidP="00021DF7">
            <w:pPr>
              <w:rPr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38997771" w14:textId="77777777"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14:paraId="7288096F" w14:textId="77777777"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14:paraId="67DEC9EE" w14:textId="77777777" w:rsidR="00A82252" w:rsidRPr="00393676" w:rsidRDefault="00A82252" w:rsidP="00021DF7">
            <w:pPr>
              <w:spacing w:before="120"/>
              <w:rPr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8F58ACC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2EDA9E0F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13EE7926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14:paraId="3EAA5629" w14:textId="77777777" w:rsidR="00A82252" w:rsidRPr="00393676" w:rsidRDefault="00A82252" w:rsidP="00021DF7">
            <w:pPr>
              <w:rPr>
                <w:sz w:val="23"/>
              </w:rPr>
            </w:pPr>
          </w:p>
          <w:p w14:paraId="27B834F1" w14:textId="77777777" w:rsidR="00A82252" w:rsidRPr="00393676" w:rsidRDefault="00A82252" w:rsidP="00021DF7">
            <w:pPr>
              <w:rPr>
                <w:sz w:val="23"/>
              </w:rPr>
            </w:pPr>
          </w:p>
          <w:p w14:paraId="60D3D76B" w14:textId="77777777" w:rsidR="00A82252" w:rsidRPr="00393676" w:rsidRDefault="00A82252" w:rsidP="00021DF7">
            <w:pPr>
              <w:rPr>
                <w:sz w:val="23"/>
              </w:rPr>
            </w:pPr>
          </w:p>
          <w:p w14:paraId="39FC03DB" w14:textId="77777777" w:rsidR="00A82252" w:rsidRPr="00393676" w:rsidRDefault="00A82252" w:rsidP="00021DF7">
            <w:pPr>
              <w:rPr>
                <w:sz w:val="23"/>
              </w:rPr>
            </w:pPr>
          </w:p>
        </w:tc>
      </w:tr>
      <w:tr w:rsidR="00A82252" w:rsidRPr="00393676" w14:paraId="6D6E1390" w14:textId="77777777" w:rsidTr="00021DF7">
        <w:tc>
          <w:tcPr>
            <w:tcW w:w="1985" w:type="dxa"/>
          </w:tcPr>
          <w:p w14:paraId="55A23448" w14:textId="77777777" w:rsidR="00A82252" w:rsidRDefault="00A82252" w:rsidP="00021DF7"/>
          <w:p w14:paraId="4ABC8705" w14:textId="77777777" w:rsidR="00E84C27" w:rsidRDefault="00E84C27" w:rsidP="00021DF7"/>
          <w:p w14:paraId="3D94B4FE" w14:textId="77777777" w:rsidR="00E84C27" w:rsidRDefault="00E84C27" w:rsidP="00021DF7"/>
          <w:p w14:paraId="0CF03683" w14:textId="77777777" w:rsidR="00E84C27" w:rsidRDefault="00E84C27" w:rsidP="00021DF7"/>
          <w:p w14:paraId="766808F1" w14:textId="77777777" w:rsidR="00B417F0" w:rsidRDefault="00B417F0" w:rsidP="00021DF7"/>
          <w:p w14:paraId="102BFF16" w14:textId="77777777" w:rsidR="00B417F0" w:rsidRDefault="00B417F0" w:rsidP="00021DF7"/>
          <w:p w14:paraId="422E7DE2" w14:textId="77777777" w:rsidR="00B417F0" w:rsidRDefault="00B417F0" w:rsidP="00021DF7"/>
          <w:p w14:paraId="79ABE90A" w14:textId="77777777" w:rsidR="00E84C27" w:rsidRPr="00393676" w:rsidRDefault="00E84C27" w:rsidP="00021DF7"/>
        </w:tc>
        <w:tc>
          <w:tcPr>
            <w:tcW w:w="1843" w:type="dxa"/>
          </w:tcPr>
          <w:p w14:paraId="53181CBE" w14:textId="77777777" w:rsidR="00A82252" w:rsidRPr="00393676" w:rsidRDefault="00A82252" w:rsidP="00021DF7"/>
          <w:p w14:paraId="5F138574" w14:textId="77777777" w:rsidR="00A82252" w:rsidRPr="00393676" w:rsidRDefault="00A82252" w:rsidP="00021DF7"/>
          <w:p w14:paraId="0AF3AA94" w14:textId="77777777" w:rsidR="00A82252" w:rsidRPr="00393676" w:rsidRDefault="00A82252" w:rsidP="00021DF7"/>
          <w:p w14:paraId="40E3B7C6" w14:textId="77777777" w:rsidR="00A82252" w:rsidRPr="00393676" w:rsidRDefault="00A82252" w:rsidP="00021DF7"/>
        </w:tc>
        <w:tc>
          <w:tcPr>
            <w:tcW w:w="2268" w:type="dxa"/>
          </w:tcPr>
          <w:p w14:paraId="7B0DEFC2" w14:textId="77777777" w:rsidR="00A82252" w:rsidRPr="00393676" w:rsidRDefault="00A82252" w:rsidP="00021DF7"/>
          <w:p w14:paraId="60B3D498" w14:textId="77777777" w:rsidR="00A82252" w:rsidRPr="00393676" w:rsidRDefault="00A82252" w:rsidP="00021DF7"/>
          <w:p w14:paraId="6DEFB371" w14:textId="77777777" w:rsidR="00A82252" w:rsidRPr="00393676" w:rsidRDefault="00A82252" w:rsidP="00021DF7"/>
          <w:p w14:paraId="1FC3E94B" w14:textId="77777777" w:rsidR="00A82252" w:rsidRPr="00393676" w:rsidRDefault="00A82252" w:rsidP="00021DF7"/>
        </w:tc>
        <w:tc>
          <w:tcPr>
            <w:tcW w:w="3624" w:type="dxa"/>
          </w:tcPr>
          <w:p w14:paraId="39D9A3CF" w14:textId="77777777" w:rsidR="00A82252" w:rsidRPr="00393676" w:rsidRDefault="00A82252" w:rsidP="00021DF7"/>
        </w:tc>
      </w:tr>
    </w:tbl>
    <w:p w14:paraId="32F17393" w14:textId="77777777" w:rsidR="00A82252" w:rsidRPr="00393676" w:rsidRDefault="00A82252" w:rsidP="00A8225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14:paraId="2FF602FA" w14:textId="3449BE48" w:rsidR="00E46C54" w:rsidRPr="00F222B9" w:rsidRDefault="00A82252" w:rsidP="00A82252">
      <w:pPr>
        <w:jc w:val="both"/>
        <w:rPr>
          <w:b/>
        </w:rPr>
      </w:pPr>
      <w:r w:rsidRPr="00B417F0">
        <w:rPr>
          <w:b/>
          <w:u w:val="single"/>
        </w:rPr>
        <w:t>Uwaga:</w:t>
      </w:r>
      <w:r w:rsidRPr="00B417F0">
        <w:rPr>
          <w:b/>
        </w:rPr>
        <w:t xml:space="preserve"> W kolumnie 2 należy określić podstawę do dysponowania wskazana osobą </w:t>
      </w:r>
      <w:r w:rsidR="00B417F0">
        <w:rPr>
          <w:b/>
        </w:rPr>
        <w:t xml:space="preserve">                   </w:t>
      </w:r>
      <w:r w:rsidRPr="00B417F0">
        <w:rPr>
          <w:b/>
        </w:rPr>
        <w:t>(w zależności czy osoba jest zatrudniona na umowę o pracę, czy umowę zlecenie, czy może zobowiązane podmiotu do oddania osoby do dyspozycji na czas realizacji zamówienia, itp.)</w:t>
      </w:r>
    </w:p>
    <w:p w14:paraId="0BDCF994" w14:textId="77777777" w:rsidR="00E46C54" w:rsidRDefault="00E46C54" w:rsidP="00A82252">
      <w:pPr>
        <w:jc w:val="both"/>
        <w:rPr>
          <w:b/>
        </w:rPr>
      </w:pPr>
      <w:r w:rsidRPr="00E46C54">
        <w:rPr>
          <w:b/>
        </w:rPr>
        <w:t>Do wykazu należy załączyć dokumenty potwierdzające posiadane uprawnienia budowlane.</w:t>
      </w:r>
    </w:p>
    <w:p w14:paraId="375F648E" w14:textId="77777777" w:rsidR="00B417F0" w:rsidRDefault="00B417F0" w:rsidP="00A82252">
      <w:pPr>
        <w:jc w:val="both"/>
        <w:rPr>
          <w:b/>
        </w:rPr>
      </w:pPr>
    </w:p>
    <w:p w14:paraId="599D58CB" w14:textId="77777777" w:rsidR="00A82252" w:rsidRPr="00393676" w:rsidRDefault="00A82252" w:rsidP="00A82252">
      <w:pPr>
        <w:jc w:val="both"/>
        <w:rPr>
          <w:b/>
          <w:sz w:val="20"/>
          <w:szCs w:val="20"/>
        </w:rPr>
      </w:pPr>
    </w:p>
    <w:p w14:paraId="5B101888" w14:textId="71A5784F" w:rsidR="00B417F0" w:rsidRDefault="00A82252" w:rsidP="00F222B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1400A55A" w14:textId="0F9EE41E" w:rsidR="00CC675E" w:rsidRPr="004C73CD" w:rsidRDefault="00CC675E" w:rsidP="002570E2">
      <w:pPr>
        <w:spacing w:after="120"/>
        <w:rPr>
          <w:b/>
          <w:i/>
        </w:rPr>
      </w:pPr>
    </w:p>
    <w:sectPr w:rsidR="00CC675E" w:rsidRPr="004C73CD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F1CB" w14:textId="77777777" w:rsidR="005938F3" w:rsidRDefault="005938F3" w:rsidP="005746DD">
      <w:r>
        <w:separator/>
      </w:r>
    </w:p>
  </w:endnote>
  <w:endnote w:type="continuationSeparator" w:id="0">
    <w:p w14:paraId="2BB92202" w14:textId="77777777" w:rsidR="005938F3" w:rsidRDefault="005938F3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0E6A7" w14:textId="77777777" w:rsidR="005938F3" w:rsidRDefault="005938F3" w:rsidP="005746DD"/>
  </w:footnote>
  <w:footnote w:type="continuationSeparator" w:id="0">
    <w:p w14:paraId="2000EC12" w14:textId="77777777" w:rsidR="005938F3" w:rsidRDefault="005938F3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1F27B9"/>
    <w:rsid w:val="002003D5"/>
    <w:rsid w:val="00204F40"/>
    <w:rsid w:val="002110C8"/>
    <w:rsid w:val="00233BBB"/>
    <w:rsid w:val="00245530"/>
    <w:rsid w:val="002570E2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34A68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F10"/>
    <w:rsid w:val="003E7326"/>
    <w:rsid w:val="003F72E7"/>
    <w:rsid w:val="0040557F"/>
    <w:rsid w:val="00406A8B"/>
    <w:rsid w:val="0041629F"/>
    <w:rsid w:val="00416E58"/>
    <w:rsid w:val="00420A90"/>
    <w:rsid w:val="00437E3D"/>
    <w:rsid w:val="00444C4C"/>
    <w:rsid w:val="00462D3E"/>
    <w:rsid w:val="00470CE7"/>
    <w:rsid w:val="004711EE"/>
    <w:rsid w:val="0047307F"/>
    <w:rsid w:val="00475BCB"/>
    <w:rsid w:val="004831FF"/>
    <w:rsid w:val="0048638F"/>
    <w:rsid w:val="00487817"/>
    <w:rsid w:val="0049676E"/>
    <w:rsid w:val="004A449C"/>
    <w:rsid w:val="004A46F0"/>
    <w:rsid w:val="004A7342"/>
    <w:rsid w:val="004B68AA"/>
    <w:rsid w:val="004C14A8"/>
    <w:rsid w:val="004C2350"/>
    <w:rsid w:val="004C73CD"/>
    <w:rsid w:val="004D2A5A"/>
    <w:rsid w:val="004D5E28"/>
    <w:rsid w:val="004E24B9"/>
    <w:rsid w:val="004E34EE"/>
    <w:rsid w:val="004E6585"/>
    <w:rsid w:val="00521380"/>
    <w:rsid w:val="0052642F"/>
    <w:rsid w:val="00537C0F"/>
    <w:rsid w:val="00544FBD"/>
    <w:rsid w:val="00546C3A"/>
    <w:rsid w:val="00547E42"/>
    <w:rsid w:val="00552205"/>
    <w:rsid w:val="0057281B"/>
    <w:rsid w:val="00572AD3"/>
    <w:rsid w:val="00573090"/>
    <w:rsid w:val="005746DD"/>
    <w:rsid w:val="00576C8F"/>
    <w:rsid w:val="00584D17"/>
    <w:rsid w:val="00585A0C"/>
    <w:rsid w:val="005938F3"/>
    <w:rsid w:val="00595E06"/>
    <w:rsid w:val="005A689F"/>
    <w:rsid w:val="005A7FE0"/>
    <w:rsid w:val="005B3A73"/>
    <w:rsid w:val="005B3E68"/>
    <w:rsid w:val="005D20ED"/>
    <w:rsid w:val="005E7979"/>
    <w:rsid w:val="005F0F17"/>
    <w:rsid w:val="005F2536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3B42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110B"/>
    <w:rsid w:val="007C36BC"/>
    <w:rsid w:val="007D2835"/>
    <w:rsid w:val="007E7C60"/>
    <w:rsid w:val="007E7EF3"/>
    <w:rsid w:val="00802720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943"/>
    <w:rsid w:val="00A46A74"/>
    <w:rsid w:val="00A535C4"/>
    <w:rsid w:val="00A54C55"/>
    <w:rsid w:val="00A60068"/>
    <w:rsid w:val="00A64C51"/>
    <w:rsid w:val="00A82252"/>
    <w:rsid w:val="00A86340"/>
    <w:rsid w:val="00AA6463"/>
    <w:rsid w:val="00AA647A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30D5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6BA5"/>
    <w:rsid w:val="00D76DDC"/>
    <w:rsid w:val="00D807E9"/>
    <w:rsid w:val="00D8691E"/>
    <w:rsid w:val="00DA0D7A"/>
    <w:rsid w:val="00DA2DD6"/>
    <w:rsid w:val="00DA402F"/>
    <w:rsid w:val="00DB1076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12FAA"/>
    <w:rsid w:val="00E26F77"/>
    <w:rsid w:val="00E35C9E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06998"/>
    <w:rsid w:val="00F222B9"/>
    <w:rsid w:val="00F23EBF"/>
    <w:rsid w:val="00F306EE"/>
    <w:rsid w:val="00F32D41"/>
    <w:rsid w:val="00F3505A"/>
    <w:rsid w:val="00F5643B"/>
    <w:rsid w:val="00F57C62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Mateusz Kuleta</cp:lastModifiedBy>
  <cp:revision>3</cp:revision>
  <cp:lastPrinted>2021-06-18T07:24:00Z</cp:lastPrinted>
  <dcterms:created xsi:type="dcterms:W3CDTF">2021-06-18T09:37:00Z</dcterms:created>
  <dcterms:modified xsi:type="dcterms:W3CDTF">2021-06-18T09:38:00Z</dcterms:modified>
</cp:coreProperties>
</file>