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3676" w:rsidRPr="00393676" w:rsidRDefault="00393676" w:rsidP="00A148C1">
      <w:pPr>
        <w:spacing w:line="360" w:lineRule="auto"/>
        <w:jc w:val="right"/>
        <w:rPr>
          <w:rFonts w:ascii="Times New Roman" w:hAnsi="Times New Roman" w:cs="Times New Roman"/>
          <w:b/>
          <w:i/>
        </w:rPr>
      </w:pPr>
      <w:r w:rsidRPr="00393676">
        <w:rPr>
          <w:rFonts w:ascii="Times New Roman" w:hAnsi="Times New Roman" w:cs="Times New Roman"/>
          <w:b/>
          <w:i/>
        </w:rPr>
        <w:t>Załącznik nr 6 do SIWZ</w:t>
      </w:r>
    </w:p>
    <w:p w:rsidR="00393676" w:rsidRPr="00393676" w:rsidRDefault="00393676" w:rsidP="00393676">
      <w:pPr>
        <w:spacing w:line="276" w:lineRule="auto"/>
        <w:jc w:val="center"/>
        <w:rPr>
          <w:rFonts w:ascii="Times New Roman" w:hAnsi="Times New Roman" w:cs="Times New Roman"/>
          <w:b/>
          <w:sz w:val="36"/>
          <w:szCs w:val="36"/>
          <w:u w:val="single"/>
        </w:rPr>
      </w:pPr>
      <w:r w:rsidRPr="00393676">
        <w:rPr>
          <w:rFonts w:ascii="Times New Roman" w:hAnsi="Times New Roman" w:cs="Times New Roman"/>
          <w:b/>
          <w:sz w:val="36"/>
          <w:szCs w:val="36"/>
          <w:u w:val="single"/>
        </w:rPr>
        <w:t>Wykaz osób</w:t>
      </w:r>
    </w:p>
    <w:p w:rsidR="00393676" w:rsidRPr="00A148C1" w:rsidRDefault="00393676" w:rsidP="00A148C1">
      <w:pPr>
        <w:spacing w:line="276" w:lineRule="auto"/>
        <w:jc w:val="center"/>
        <w:rPr>
          <w:rFonts w:ascii="Times New Roman" w:hAnsi="Times New Roman" w:cs="Times New Roman"/>
          <w:b/>
        </w:rPr>
      </w:pPr>
      <w:r w:rsidRPr="00393676">
        <w:rPr>
          <w:rFonts w:ascii="Times New Roman" w:hAnsi="Times New Roman" w:cs="Times New Roman"/>
          <w:b/>
        </w:rPr>
        <w:t>które będą uczestniczyć w wykonaniu zamówienia</w:t>
      </w:r>
    </w:p>
    <w:p w:rsidR="00A148C1" w:rsidRPr="00A148C1" w:rsidRDefault="00393676" w:rsidP="00A148C1">
      <w:pPr>
        <w:pStyle w:val="WW-Tekstpodstawowy2"/>
        <w:jc w:val="both"/>
        <w:rPr>
          <w:b/>
          <w:sz w:val="24"/>
          <w:szCs w:val="24"/>
        </w:rPr>
      </w:pPr>
      <w:r w:rsidRPr="00A148C1">
        <w:rPr>
          <w:sz w:val="24"/>
          <w:szCs w:val="24"/>
        </w:rPr>
        <w:t xml:space="preserve">Dotyczy postępowania: </w:t>
      </w:r>
      <w:r w:rsidR="00A148C1" w:rsidRPr="00A148C1">
        <w:rPr>
          <w:b/>
          <w:sz w:val="24"/>
          <w:szCs w:val="24"/>
        </w:rPr>
        <w:t>„Remont Publicznej Szkoły Podstawowej w ramach projektu pn. Zwiększenie dostępu do infrastruktury sportowej i dydaktycznej na terenie Gminy Ruda Maleniecka – etap II  (Remont dachu sali gimnastycznej)”</w:t>
      </w:r>
    </w:p>
    <w:p w:rsidR="00393676" w:rsidRPr="00A148C1" w:rsidRDefault="00393676" w:rsidP="00A148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972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985"/>
        <w:gridCol w:w="1843"/>
        <w:gridCol w:w="2268"/>
        <w:gridCol w:w="3624"/>
      </w:tblGrid>
      <w:tr w:rsidR="00393676" w:rsidRPr="00393676" w:rsidTr="00393676">
        <w:tc>
          <w:tcPr>
            <w:tcW w:w="1985" w:type="dxa"/>
            <w:vAlign w:val="center"/>
          </w:tcPr>
          <w:p w:rsidR="00393676" w:rsidRPr="00393676" w:rsidRDefault="00393676" w:rsidP="00393676">
            <w:pPr>
              <w:jc w:val="center"/>
              <w:rPr>
                <w:rFonts w:ascii="Times New Roman" w:hAnsi="Times New Roman" w:cs="Times New Roman"/>
              </w:rPr>
            </w:pPr>
          </w:p>
          <w:p w:rsidR="00393676" w:rsidRPr="00393676" w:rsidRDefault="00393676" w:rsidP="00393676">
            <w:pPr>
              <w:jc w:val="center"/>
              <w:rPr>
                <w:rFonts w:ascii="Times New Roman" w:hAnsi="Times New Roman" w:cs="Times New Roman"/>
              </w:rPr>
            </w:pPr>
            <w:r w:rsidRPr="00393676">
              <w:rPr>
                <w:rFonts w:ascii="Times New Roman" w:hAnsi="Times New Roman" w:cs="Times New Roman"/>
              </w:rPr>
              <w:t xml:space="preserve">Imię </w:t>
            </w:r>
          </w:p>
          <w:p w:rsidR="00393676" w:rsidRPr="00393676" w:rsidRDefault="00393676" w:rsidP="00393676">
            <w:pPr>
              <w:jc w:val="center"/>
              <w:rPr>
                <w:rFonts w:ascii="Times New Roman" w:hAnsi="Times New Roman" w:cs="Times New Roman"/>
              </w:rPr>
            </w:pPr>
            <w:r w:rsidRPr="00393676">
              <w:rPr>
                <w:rFonts w:ascii="Times New Roman" w:hAnsi="Times New Roman" w:cs="Times New Roman"/>
              </w:rPr>
              <w:t>i nazwisko</w:t>
            </w:r>
          </w:p>
          <w:p w:rsidR="00393676" w:rsidRPr="00393676" w:rsidRDefault="00393676" w:rsidP="0039367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Align w:val="center"/>
          </w:tcPr>
          <w:p w:rsidR="00393676" w:rsidRPr="00393676" w:rsidRDefault="00393676" w:rsidP="00393676">
            <w:pPr>
              <w:jc w:val="center"/>
              <w:rPr>
                <w:rFonts w:ascii="Times New Roman" w:hAnsi="Times New Roman" w:cs="Times New Roman"/>
              </w:rPr>
            </w:pPr>
            <w:r w:rsidRPr="00393676">
              <w:rPr>
                <w:rFonts w:ascii="Times New Roman" w:hAnsi="Times New Roman" w:cs="Times New Roman"/>
              </w:rPr>
              <w:t>Podstawa do dysponowania wymienioną osobą (dysponuję/będę dysponował)</w:t>
            </w:r>
          </w:p>
        </w:tc>
        <w:tc>
          <w:tcPr>
            <w:tcW w:w="2268" w:type="dxa"/>
            <w:vAlign w:val="center"/>
          </w:tcPr>
          <w:p w:rsidR="00393676" w:rsidRPr="00393676" w:rsidRDefault="00393676" w:rsidP="00393676">
            <w:pPr>
              <w:jc w:val="center"/>
              <w:rPr>
                <w:rFonts w:ascii="Times New Roman" w:hAnsi="Times New Roman" w:cs="Times New Roman"/>
              </w:rPr>
            </w:pPr>
            <w:r w:rsidRPr="00393676">
              <w:rPr>
                <w:rFonts w:ascii="Times New Roman" w:hAnsi="Times New Roman" w:cs="Times New Roman"/>
              </w:rPr>
              <w:t xml:space="preserve">Planowana funkcja przy realizacji  zamówienia, </w:t>
            </w:r>
          </w:p>
        </w:tc>
        <w:tc>
          <w:tcPr>
            <w:tcW w:w="3624" w:type="dxa"/>
            <w:vAlign w:val="center"/>
          </w:tcPr>
          <w:p w:rsidR="00393676" w:rsidRPr="00393676" w:rsidRDefault="00393676" w:rsidP="00393676">
            <w:pPr>
              <w:rPr>
                <w:rFonts w:ascii="Times New Roman" w:hAnsi="Times New Roman" w:cs="Times New Roman"/>
              </w:rPr>
            </w:pPr>
            <w:r w:rsidRPr="00393676">
              <w:rPr>
                <w:rFonts w:ascii="Times New Roman" w:hAnsi="Times New Roman" w:cs="Times New Roman"/>
              </w:rPr>
              <w:t>Rodzaj/zakres posiadanych  uprawnień, kwalifikacje zawodowe, wykształcenie, okres doświadczenia,     nr uprawnień</w:t>
            </w:r>
          </w:p>
        </w:tc>
      </w:tr>
      <w:tr w:rsidR="00393676" w:rsidRPr="00393676" w:rsidTr="00393676">
        <w:tc>
          <w:tcPr>
            <w:tcW w:w="1985" w:type="dxa"/>
            <w:tcBorders>
              <w:bottom w:val="double" w:sz="4" w:space="0" w:color="auto"/>
            </w:tcBorders>
            <w:vAlign w:val="center"/>
          </w:tcPr>
          <w:p w:rsidR="00393676" w:rsidRPr="00393676" w:rsidRDefault="00393676" w:rsidP="003936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3676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843" w:type="dxa"/>
            <w:tcBorders>
              <w:bottom w:val="double" w:sz="4" w:space="0" w:color="auto"/>
            </w:tcBorders>
            <w:vAlign w:val="center"/>
          </w:tcPr>
          <w:p w:rsidR="00393676" w:rsidRPr="00393676" w:rsidRDefault="00393676" w:rsidP="003936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3676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268" w:type="dxa"/>
            <w:tcBorders>
              <w:bottom w:val="double" w:sz="4" w:space="0" w:color="auto"/>
            </w:tcBorders>
            <w:vAlign w:val="center"/>
          </w:tcPr>
          <w:p w:rsidR="00393676" w:rsidRPr="00393676" w:rsidRDefault="00393676" w:rsidP="003936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3676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3624" w:type="dxa"/>
            <w:tcBorders>
              <w:bottom w:val="double" w:sz="4" w:space="0" w:color="auto"/>
            </w:tcBorders>
            <w:vAlign w:val="center"/>
          </w:tcPr>
          <w:p w:rsidR="00393676" w:rsidRPr="00393676" w:rsidRDefault="00393676" w:rsidP="0039367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3676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</w:tr>
      <w:tr w:rsidR="00393676" w:rsidRPr="00393676" w:rsidTr="00393676">
        <w:tc>
          <w:tcPr>
            <w:tcW w:w="1985" w:type="dxa"/>
            <w:tcBorders>
              <w:top w:val="double" w:sz="4" w:space="0" w:color="auto"/>
            </w:tcBorders>
          </w:tcPr>
          <w:p w:rsidR="00393676" w:rsidRPr="00393676" w:rsidRDefault="00393676" w:rsidP="00393676">
            <w:pPr>
              <w:jc w:val="center"/>
              <w:rPr>
                <w:rFonts w:ascii="Times New Roman" w:hAnsi="Times New Roman" w:cs="Times New Roman"/>
                <w:sz w:val="23"/>
              </w:rPr>
            </w:pPr>
          </w:p>
          <w:p w:rsidR="00393676" w:rsidRPr="00393676" w:rsidRDefault="00393676" w:rsidP="00393676">
            <w:pPr>
              <w:jc w:val="center"/>
              <w:rPr>
                <w:rFonts w:ascii="Times New Roman" w:hAnsi="Times New Roman" w:cs="Times New Roman"/>
                <w:sz w:val="23"/>
              </w:rPr>
            </w:pPr>
          </w:p>
          <w:p w:rsidR="00393676" w:rsidRPr="00393676" w:rsidRDefault="00393676" w:rsidP="00393676">
            <w:pPr>
              <w:rPr>
                <w:rFonts w:ascii="Times New Roman" w:hAnsi="Times New Roman" w:cs="Times New Roman"/>
                <w:sz w:val="23"/>
              </w:rPr>
            </w:pPr>
          </w:p>
        </w:tc>
        <w:tc>
          <w:tcPr>
            <w:tcW w:w="1843" w:type="dxa"/>
            <w:tcBorders>
              <w:top w:val="double" w:sz="4" w:space="0" w:color="auto"/>
            </w:tcBorders>
          </w:tcPr>
          <w:p w:rsidR="00393676" w:rsidRPr="00393676" w:rsidRDefault="00393676" w:rsidP="00393676">
            <w:pPr>
              <w:spacing w:before="120"/>
              <w:jc w:val="center"/>
              <w:rPr>
                <w:rFonts w:ascii="Times New Roman" w:hAnsi="Times New Roman" w:cs="Times New Roman"/>
                <w:sz w:val="23"/>
              </w:rPr>
            </w:pPr>
          </w:p>
          <w:p w:rsidR="00393676" w:rsidRPr="00393676" w:rsidRDefault="00393676" w:rsidP="00393676">
            <w:pPr>
              <w:spacing w:before="120"/>
              <w:jc w:val="center"/>
              <w:rPr>
                <w:rFonts w:ascii="Times New Roman" w:hAnsi="Times New Roman" w:cs="Times New Roman"/>
                <w:sz w:val="23"/>
              </w:rPr>
            </w:pPr>
          </w:p>
          <w:p w:rsidR="00393676" w:rsidRPr="00393676" w:rsidRDefault="00393676" w:rsidP="00A148C1">
            <w:pPr>
              <w:spacing w:before="120"/>
              <w:rPr>
                <w:rFonts w:ascii="Times New Roman" w:hAnsi="Times New Roman" w:cs="Times New Roman"/>
                <w:sz w:val="23"/>
              </w:rPr>
            </w:pPr>
          </w:p>
        </w:tc>
        <w:tc>
          <w:tcPr>
            <w:tcW w:w="2268" w:type="dxa"/>
            <w:tcBorders>
              <w:top w:val="double" w:sz="4" w:space="0" w:color="auto"/>
            </w:tcBorders>
          </w:tcPr>
          <w:p w:rsidR="00393676" w:rsidRPr="00393676" w:rsidRDefault="00393676" w:rsidP="00393676">
            <w:pPr>
              <w:jc w:val="center"/>
              <w:rPr>
                <w:rFonts w:ascii="Times New Roman" w:hAnsi="Times New Roman" w:cs="Times New Roman"/>
                <w:sz w:val="23"/>
              </w:rPr>
            </w:pPr>
          </w:p>
          <w:p w:rsidR="00393676" w:rsidRPr="00393676" w:rsidRDefault="00393676" w:rsidP="00393676">
            <w:pPr>
              <w:jc w:val="center"/>
              <w:rPr>
                <w:rFonts w:ascii="Times New Roman" w:hAnsi="Times New Roman" w:cs="Times New Roman"/>
                <w:sz w:val="23"/>
              </w:rPr>
            </w:pPr>
          </w:p>
          <w:p w:rsidR="00393676" w:rsidRPr="00393676" w:rsidRDefault="00393676" w:rsidP="00393676">
            <w:pPr>
              <w:jc w:val="center"/>
              <w:rPr>
                <w:rFonts w:ascii="Times New Roman" w:hAnsi="Times New Roman" w:cs="Times New Roman"/>
                <w:sz w:val="23"/>
              </w:rPr>
            </w:pPr>
          </w:p>
        </w:tc>
        <w:tc>
          <w:tcPr>
            <w:tcW w:w="3624" w:type="dxa"/>
            <w:tcBorders>
              <w:top w:val="double" w:sz="4" w:space="0" w:color="auto"/>
            </w:tcBorders>
          </w:tcPr>
          <w:p w:rsidR="00393676" w:rsidRPr="00393676" w:rsidRDefault="00393676" w:rsidP="00393676">
            <w:pPr>
              <w:rPr>
                <w:rFonts w:ascii="Times New Roman" w:hAnsi="Times New Roman" w:cs="Times New Roman"/>
                <w:sz w:val="23"/>
              </w:rPr>
            </w:pPr>
          </w:p>
          <w:p w:rsidR="00393676" w:rsidRPr="00393676" w:rsidRDefault="00393676" w:rsidP="00393676">
            <w:pPr>
              <w:rPr>
                <w:rFonts w:ascii="Times New Roman" w:hAnsi="Times New Roman" w:cs="Times New Roman"/>
                <w:sz w:val="23"/>
              </w:rPr>
            </w:pPr>
          </w:p>
          <w:p w:rsidR="00393676" w:rsidRPr="00393676" w:rsidRDefault="00393676" w:rsidP="00393676">
            <w:pPr>
              <w:rPr>
                <w:rFonts w:ascii="Times New Roman" w:hAnsi="Times New Roman" w:cs="Times New Roman"/>
                <w:sz w:val="23"/>
              </w:rPr>
            </w:pPr>
          </w:p>
          <w:p w:rsidR="00393676" w:rsidRPr="00393676" w:rsidRDefault="00393676" w:rsidP="00393676">
            <w:pPr>
              <w:rPr>
                <w:rFonts w:ascii="Times New Roman" w:hAnsi="Times New Roman" w:cs="Times New Roman"/>
                <w:sz w:val="23"/>
              </w:rPr>
            </w:pPr>
          </w:p>
        </w:tc>
      </w:tr>
      <w:tr w:rsidR="00393676" w:rsidRPr="00393676" w:rsidTr="00393676">
        <w:tc>
          <w:tcPr>
            <w:tcW w:w="1985" w:type="dxa"/>
          </w:tcPr>
          <w:p w:rsidR="00393676" w:rsidRPr="00393676" w:rsidRDefault="00393676" w:rsidP="00393676">
            <w:pPr>
              <w:rPr>
                <w:rFonts w:ascii="Times New Roman" w:hAnsi="Times New Roman" w:cs="Times New Roman"/>
              </w:rPr>
            </w:pPr>
          </w:p>
          <w:p w:rsidR="00393676" w:rsidRPr="00393676" w:rsidRDefault="00393676" w:rsidP="003936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393676" w:rsidRPr="00393676" w:rsidRDefault="00393676" w:rsidP="00393676">
            <w:pPr>
              <w:rPr>
                <w:rFonts w:ascii="Times New Roman" w:hAnsi="Times New Roman" w:cs="Times New Roman"/>
              </w:rPr>
            </w:pPr>
          </w:p>
          <w:p w:rsidR="00393676" w:rsidRPr="00393676" w:rsidRDefault="00393676" w:rsidP="00393676">
            <w:pPr>
              <w:rPr>
                <w:rFonts w:ascii="Times New Roman" w:hAnsi="Times New Roman" w:cs="Times New Roman"/>
              </w:rPr>
            </w:pPr>
          </w:p>
          <w:p w:rsidR="00393676" w:rsidRPr="00393676" w:rsidRDefault="00393676" w:rsidP="003936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393676" w:rsidRPr="00393676" w:rsidRDefault="00393676" w:rsidP="00393676">
            <w:pPr>
              <w:rPr>
                <w:rFonts w:ascii="Times New Roman" w:hAnsi="Times New Roman" w:cs="Times New Roman"/>
              </w:rPr>
            </w:pPr>
          </w:p>
          <w:p w:rsidR="00393676" w:rsidRPr="00393676" w:rsidRDefault="00393676" w:rsidP="00393676">
            <w:pPr>
              <w:rPr>
                <w:rFonts w:ascii="Times New Roman" w:hAnsi="Times New Roman" w:cs="Times New Roman"/>
              </w:rPr>
            </w:pPr>
          </w:p>
          <w:p w:rsidR="00393676" w:rsidRPr="00393676" w:rsidRDefault="00393676" w:rsidP="00393676">
            <w:pPr>
              <w:rPr>
                <w:rFonts w:ascii="Times New Roman" w:hAnsi="Times New Roman" w:cs="Times New Roman"/>
              </w:rPr>
            </w:pPr>
          </w:p>
          <w:p w:rsidR="00393676" w:rsidRPr="00393676" w:rsidRDefault="00393676" w:rsidP="003936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24" w:type="dxa"/>
          </w:tcPr>
          <w:p w:rsidR="00393676" w:rsidRPr="00393676" w:rsidRDefault="00393676" w:rsidP="00393676">
            <w:pPr>
              <w:rPr>
                <w:rFonts w:ascii="Times New Roman" w:hAnsi="Times New Roman" w:cs="Times New Roman"/>
              </w:rPr>
            </w:pPr>
          </w:p>
        </w:tc>
      </w:tr>
      <w:tr w:rsidR="00393676" w:rsidRPr="00393676" w:rsidTr="00393676">
        <w:tc>
          <w:tcPr>
            <w:tcW w:w="1985" w:type="dxa"/>
          </w:tcPr>
          <w:p w:rsidR="00393676" w:rsidRPr="00393676" w:rsidRDefault="00393676" w:rsidP="003936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393676" w:rsidRPr="00393676" w:rsidRDefault="00393676" w:rsidP="00393676">
            <w:pPr>
              <w:rPr>
                <w:rFonts w:ascii="Times New Roman" w:hAnsi="Times New Roman" w:cs="Times New Roman"/>
              </w:rPr>
            </w:pPr>
          </w:p>
          <w:p w:rsidR="00393676" w:rsidRPr="00393676" w:rsidRDefault="00393676" w:rsidP="00393676">
            <w:pPr>
              <w:rPr>
                <w:rFonts w:ascii="Times New Roman" w:hAnsi="Times New Roman" w:cs="Times New Roman"/>
              </w:rPr>
            </w:pPr>
          </w:p>
          <w:p w:rsidR="00393676" w:rsidRPr="00393676" w:rsidRDefault="00393676" w:rsidP="00393676">
            <w:pPr>
              <w:rPr>
                <w:rFonts w:ascii="Times New Roman" w:hAnsi="Times New Roman" w:cs="Times New Roman"/>
              </w:rPr>
            </w:pPr>
          </w:p>
          <w:p w:rsidR="00393676" w:rsidRPr="00393676" w:rsidRDefault="00393676" w:rsidP="003936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393676" w:rsidRPr="00393676" w:rsidRDefault="00393676" w:rsidP="00393676">
            <w:pPr>
              <w:rPr>
                <w:rFonts w:ascii="Times New Roman" w:hAnsi="Times New Roman" w:cs="Times New Roman"/>
              </w:rPr>
            </w:pPr>
          </w:p>
          <w:p w:rsidR="00393676" w:rsidRPr="00393676" w:rsidRDefault="00393676" w:rsidP="00393676">
            <w:pPr>
              <w:rPr>
                <w:rFonts w:ascii="Times New Roman" w:hAnsi="Times New Roman" w:cs="Times New Roman"/>
              </w:rPr>
            </w:pPr>
          </w:p>
          <w:p w:rsidR="00393676" w:rsidRPr="00393676" w:rsidRDefault="00393676" w:rsidP="00393676">
            <w:pPr>
              <w:rPr>
                <w:rFonts w:ascii="Times New Roman" w:hAnsi="Times New Roman" w:cs="Times New Roman"/>
              </w:rPr>
            </w:pPr>
          </w:p>
          <w:p w:rsidR="00393676" w:rsidRPr="00393676" w:rsidRDefault="00393676" w:rsidP="003936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24" w:type="dxa"/>
          </w:tcPr>
          <w:p w:rsidR="00393676" w:rsidRPr="00393676" w:rsidRDefault="00393676" w:rsidP="00393676">
            <w:pPr>
              <w:rPr>
                <w:rFonts w:ascii="Times New Roman" w:hAnsi="Times New Roman" w:cs="Times New Roman"/>
              </w:rPr>
            </w:pPr>
          </w:p>
        </w:tc>
      </w:tr>
    </w:tbl>
    <w:p w:rsidR="00393676" w:rsidRPr="00393676" w:rsidRDefault="00393676" w:rsidP="00393676">
      <w:pPr>
        <w:pStyle w:val="Nagwek"/>
        <w:tabs>
          <w:tab w:val="clear" w:pos="9072"/>
        </w:tabs>
        <w:jc w:val="both"/>
        <w:outlineLvl w:val="0"/>
        <w:rPr>
          <w:rFonts w:ascii="Times New Roman" w:hAnsi="Times New Roman" w:cs="Times New Roman"/>
        </w:rPr>
      </w:pPr>
    </w:p>
    <w:p w:rsidR="00393676" w:rsidRPr="00393676" w:rsidRDefault="00393676" w:rsidP="00393676">
      <w:pPr>
        <w:pStyle w:val="Nagwek"/>
        <w:tabs>
          <w:tab w:val="clear" w:pos="9072"/>
        </w:tabs>
        <w:jc w:val="both"/>
        <w:outlineLvl w:val="0"/>
        <w:rPr>
          <w:rFonts w:ascii="Times New Roman" w:hAnsi="Times New Roman" w:cs="Times New Roman"/>
          <w:bCs/>
        </w:rPr>
      </w:pPr>
    </w:p>
    <w:p w:rsidR="00393676" w:rsidRPr="00393676" w:rsidRDefault="00393676" w:rsidP="00393676">
      <w:pPr>
        <w:pStyle w:val="Nagwek"/>
        <w:tabs>
          <w:tab w:val="clear" w:pos="9072"/>
        </w:tabs>
        <w:jc w:val="both"/>
        <w:outlineLvl w:val="0"/>
        <w:rPr>
          <w:rFonts w:ascii="Times New Roman" w:hAnsi="Times New Roman" w:cs="Times New Roman"/>
          <w:bCs/>
        </w:rPr>
      </w:pPr>
    </w:p>
    <w:p w:rsidR="00393676" w:rsidRPr="00393676" w:rsidRDefault="00393676" w:rsidP="00393676">
      <w:pPr>
        <w:jc w:val="both"/>
        <w:rPr>
          <w:rFonts w:ascii="Times New Roman" w:hAnsi="Times New Roman" w:cs="Times New Roman"/>
          <w:b/>
          <w:sz w:val="20"/>
          <w:szCs w:val="20"/>
        </w:rPr>
      </w:pPr>
      <w:r w:rsidRPr="00393676">
        <w:rPr>
          <w:rFonts w:ascii="Times New Roman" w:hAnsi="Times New Roman" w:cs="Times New Roman"/>
          <w:b/>
          <w:sz w:val="20"/>
          <w:szCs w:val="20"/>
          <w:u w:val="single"/>
        </w:rPr>
        <w:t>Uwaga:</w:t>
      </w:r>
      <w:r w:rsidRPr="00393676">
        <w:rPr>
          <w:rFonts w:ascii="Times New Roman" w:hAnsi="Times New Roman" w:cs="Times New Roman"/>
          <w:b/>
          <w:sz w:val="20"/>
          <w:szCs w:val="20"/>
        </w:rPr>
        <w:t xml:space="preserve"> W kolumnie 2 należy określić podstawę do dysponowania wskazana osobą (w zależności czy osoba jest zatrudniona na umowę o pracę, czy umowę zlecenie, czy może zobowiązane podmiotu do oddania osoby do dyspozycji na czas realizacji zamówienia, itp.)</w:t>
      </w:r>
    </w:p>
    <w:p w:rsidR="00393676" w:rsidRPr="00393676" w:rsidRDefault="00393676" w:rsidP="00393676">
      <w:pPr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393676" w:rsidRPr="00393676" w:rsidRDefault="00393676" w:rsidP="00393676">
      <w:pPr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393676" w:rsidRPr="0093735C" w:rsidRDefault="00393676" w:rsidP="0093735C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93676">
        <w:rPr>
          <w:rFonts w:ascii="Times New Roman" w:hAnsi="Times New Roman" w:cs="Times New Roman"/>
          <w:b/>
          <w:sz w:val="28"/>
          <w:szCs w:val="28"/>
        </w:rPr>
        <w:t>Dokument należy wypełnić i podpisać kwalifikowanym podpisem elektronicznym lub podpisem zaufanym lub podpisem osobisty.</w:t>
      </w:r>
    </w:p>
    <w:sectPr w:rsidR="00393676" w:rsidRPr="0093735C" w:rsidSect="00A148C1">
      <w:headerReference w:type="default" r:id="rId8"/>
      <w:footerReference w:type="default" r:id="rId9"/>
      <w:pgSz w:w="11907" w:h="16839" w:code="9"/>
      <w:pgMar w:top="851" w:right="1417" w:bottom="993" w:left="141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3596" w:rsidRDefault="00363596" w:rsidP="005041BA">
      <w:pPr>
        <w:spacing w:after="0" w:line="240" w:lineRule="auto"/>
      </w:pPr>
      <w:r>
        <w:separator/>
      </w:r>
    </w:p>
  </w:endnote>
  <w:endnote w:type="continuationSeparator" w:id="0">
    <w:p w:rsidR="00363596" w:rsidRDefault="00363596" w:rsidP="005041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8505985"/>
      <w:docPartObj>
        <w:docPartGallery w:val="Page Numbers (Bottom of Page)"/>
        <w:docPartUnique/>
      </w:docPartObj>
    </w:sdtPr>
    <w:sdtContent>
      <w:p w:rsidR="009C6EEC" w:rsidRDefault="002C365D">
        <w:pPr>
          <w:pStyle w:val="Stopka"/>
          <w:jc w:val="right"/>
        </w:pPr>
        <w:fldSimple w:instr=" PAGE   \* MERGEFORMAT ">
          <w:r w:rsidR="0093735C">
            <w:rPr>
              <w:noProof/>
            </w:rPr>
            <w:t>1</w:t>
          </w:r>
        </w:fldSimple>
      </w:p>
    </w:sdtContent>
  </w:sdt>
  <w:p w:rsidR="009C6EEC" w:rsidRDefault="009C6EE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3596" w:rsidRDefault="00363596" w:rsidP="005041BA">
      <w:pPr>
        <w:spacing w:after="0" w:line="240" w:lineRule="auto"/>
      </w:pPr>
    </w:p>
  </w:footnote>
  <w:footnote w:type="continuationSeparator" w:id="0">
    <w:p w:rsidR="00363596" w:rsidRDefault="00363596" w:rsidP="005041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Ind w:w="-1" w:type="dxa"/>
      <w:tblCellMar>
        <w:left w:w="0" w:type="dxa"/>
        <w:right w:w="0" w:type="dxa"/>
      </w:tblCellMar>
      <w:tblLook w:val="04A0"/>
    </w:tblPr>
    <w:tblGrid>
      <w:gridCol w:w="1843"/>
      <w:gridCol w:w="2693"/>
      <w:gridCol w:w="2058"/>
      <w:gridCol w:w="2479"/>
    </w:tblGrid>
    <w:tr w:rsidR="009C6EEC" w:rsidRPr="003212E7" w:rsidTr="007535BE">
      <w:tc>
        <w:tcPr>
          <w:tcW w:w="1016" w:type="pct"/>
          <w:tcMar>
            <w:left w:w="0" w:type="dxa"/>
            <w:right w:w="0" w:type="dxa"/>
          </w:tcMar>
        </w:tcPr>
        <w:p w:rsidR="009C6EEC" w:rsidRPr="003212E7" w:rsidRDefault="009C6EEC" w:rsidP="00B43A92">
          <w:pPr>
            <w:spacing w:line="240" w:lineRule="auto"/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</w:pPr>
          <w:r w:rsidRPr="003212E7"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  <w:drawing>
              <wp:inline distT="0" distB="0" distL="0" distR="0">
                <wp:extent cx="1028700" cy="438150"/>
                <wp:effectExtent l="0" t="0" r="0" b="0"/>
                <wp:docPr id="5" name="Obraz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28700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84" w:type="pct"/>
          <w:tcMar>
            <w:left w:w="0" w:type="dxa"/>
            <w:right w:w="0" w:type="dxa"/>
          </w:tcMar>
        </w:tcPr>
        <w:p w:rsidR="009C6EEC" w:rsidRPr="003212E7" w:rsidRDefault="009C6EEC" w:rsidP="00B43A92">
          <w:pPr>
            <w:spacing w:line="240" w:lineRule="auto"/>
            <w:ind w:left="48"/>
            <w:jc w:val="center"/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</w:pPr>
          <w:r w:rsidRPr="003212E7"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  <w:drawing>
              <wp:inline distT="0" distB="0" distL="0" distR="0">
                <wp:extent cx="1409700" cy="438150"/>
                <wp:effectExtent l="0" t="0" r="0" b="0"/>
                <wp:docPr id="6" name="Obraz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09700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pct"/>
          <w:tcMar>
            <w:left w:w="0" w:type="dxa"/>
            <w:right w:w="0" w:type="dxa"/>
          </w:tcMar>
        </w:tcPr>
        <w:p w:rsidR="009C6EEC" w:rsidRPr="003212E7" w:rsidRDefault="009C6EEC" w:rsidP="00B43A92">
          <w:pPr>
            <w:spacing w:line="240" w:lineRule="auto"/>
            <w:ind w:left="-1"/>
            <w:jc w:val="center"/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</w:pPr>
          <w:r w:rsidRPr="003212E7"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  <w:drawing>
              <wp:inline distT="0" distB="0" distL="0" distR="0">
                <wp:extent cx="962025" cy="438150"/>
                <wp:effectExtent l="0" t="0" r="9525" b="0"/>
                <wp:docPr id="7" name="Obraz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620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66" w:type="pct"/>
          <w:tcMar>
            <w:left w:w="0" w:type="dxa"/>
            <w:right w:w="0" w:type="dxa"/>
          </w:tcMar>
        </w:tcPr>
        <w:p w:rsidR="009C6EEC" w:rsidRPr="003212E7" w:rsidRDefault="009C6EEC" w:rsidP="00B43A92">
          <w:pPr>
            <w:spacing w:line="240" w:lineRule="auto"/>
            <w:ind w:right="-1"/>
            <w:jc w:val="right"/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</w:pPr>
          <w:r w:rsidRPr="003212E7"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  <w:drawing>
              <wp:inline distT="0" distB="0" distL="0" distR="0">
                <wp:extent cx="1457325" cy="438150"/>
                <wp:effectExtent l="0" t="0" r="9525" b="0"/>
                <wp:docPr id="8" name="Obraz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573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9C6EEC" w:rsidRDefault="009C6EE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</w:pPr>
    </w:lvl>
    <w:lvl w:ilvl="1">
      <w:start w:val="1"/>
      <w:numFmt w:val="decimal"/>
      <w:lvlText w:val="%2)"/>
      <w:lvlJc w:val="left"/>
      <w:pPr>
        <w:tabs>
          <w:tab w:val="num" w:pos="0"/>
        </w:tabs>
      </w:pPr>
    </w:lvl>
    <w:lvl w:ilvl="2">
      <w:start w:val="1"/>
      <w:numFmt w:val="lowerRoman"/>
      <w:lvlText w:val="%3."/>
      <w:lvlJc w:val="righ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lowerLetter"/>
      <w:lvlText w:val="%5."/>
      <w:lvlJc w:val="left"/>
      <w:pPr>
        <w:tabs>
          <w:tab w:val="num" w:pos="0"/>
        </w:tabs>
      </w:pPr>
    </w:lvl>
    <w:lvl w:ilvl="5">
      <w:start w:val="1"/>
      <w:numFmt w:val="lowerRoman"/>
      <w:lvlText w:val="%6."/>
      <w:lvlJc w:val="righ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lowerLetter"/>
      <w:lvlText w:val="%8."/>
      <w:lvlJc w:val="left"/>
      <w:pPr>
        <w:tabs>
          <w:tab w:val="num" w:pos="0"/>
        </w:tabs>
      </w:pPr>
    </w:lvl>
    <w:lvl w:ilvl="8">
      <w:start w:val="1"/>
      <w:numFmt w:val="lowerRoman"/>
      <w:lvlText w:val="%9."/>
      <w:lvlJc w:val="right"/>
      <w:pPr>
        <w:tabs>
          <w:tab w:val="num" w:pos="0"/>
        </w:tabs>
      </w:pPr>
    </w:lvl>
  </w:abstractNum>
  <w:abstractNum w:abstractNumId="1">
    <w:nsid w:val="00000015"/>
    <w:multiLevelType w:val="singleLevel"/>
    <w:tmpl w:val="00000015"/>
    <w:name w:val="WW8Num23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2">
    <w:nsid w:val="00000016"/>
    <w:multiLevelType w:val="singleLevel"/>
    <w:tmpl w:val="00000016"/>
    <w:name w:val="WW8Num24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3">
    <w:nsid w:val="00000018"/>
    <w:multiLevelType w:val="singleLevel"/>
    <w:tmpl w:val="00000018"/>
    <w:name w:val="WW8Num26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4">
    <w:nsid w:val="0000001B"/>
    <w:multiLevelType w:val="singleLevel"/>
    <w:tmpl w:val="0000001B"/>
    <w:name w:val="WW8Num29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5">
    <w:nsid w:val="0191404E"/>
    <w:multiLevelType w:val="hybridMultilevel"/>
    <w:tmpl w:val="89A64C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217D7069"/>
    <w:multiLevelType w:val="hybridMultilevel"/>
    <w:tmpl w:val="C72C9DAE"/>
    <w:lvl w:ilvl="0" w:tplc="FFFFFFFF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</w:lvl>
    <w:lvl w:ilvl="1" w:tplc="FFFFFFFF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67"/>
        </w:tabs>
        <w:ind w:left="2367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FFFFFFFF">
      <w:start w:val="1"/>
      <w:numFmt w:val="decimal"/>
      <w:lvlText w:val="%5."/>
      <w:lvlJc w:val="left"/>
      <w:pPr>
        <w:tabs>
          <w:tab w:val="num" w:pos="3807"/>
        </w:tabs>
        <w:ind w:left="3807" w:hanging="360"/>
      </w:pPr>
    </w:lvl>
    <w:lvl w:ilvl="5" w:tplc="FFFFFFFF">
      <w:start w:val="1"/>
      <w:numFmt w:val="decimal"/>
      <w:lvlText w:val="%6."/>
      <w:lvlJc w:val="left"/>
      <w:pPr>
        <w:tabs>
          <w:tab w:val="num" w:pos="4527"/>
        </w:tabs>
        <w:ind w:left="4527" w:hanging="360"/>
      </w:pPr>
    </w:lvl>
    <w:lvl w:ilvl="6" w:tplc="FFFFFFF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67"/>
        </w:tabs>
        <w:ind w:left="5967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87"/>
        </w:tabs>
        <w:ind w:left="6687" w:hanging="360"/>
      </w:pPr>
    </w:lvl>
  </w:abstractNum>
  <w:abstractNum w:abstractNumId="8">
    <w:nsid w:val="26B23C9A"/>
    <w:multiLevelType w:val="hybridMultilevel"/>
    <w:tmpl w:val="B4BC24F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83D57A4"/>
    <w:multiLevelType w:val="hybridMultilevel"/>
    <w:tmpl w:val="F15E5396"/>
    <w:lvl w:ilvl="0" w:tplc="53FC5E24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2345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>
    <w:nsid w:val="35B94966"/>
    <w:multiLevelType w:val="hybridMultilevel"/>
    <w:tmpl w:val="2E54C24C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1760DF0"/>
    <w:multiLevelType w:val="hybridMultilevel"/>
    <w:tmpl w:val="E8129524"/>
    <w:lvl w:ilvl="0" w:tplc="FFFFFFFF">
      <w:start w:val="1"/>
      <w:numFmt w:val="lowerLetter"/>
      <w:lvlText w:val="%1)"/>
      <w:lvlJc w:val="left"/>
      <w:pPr>
        <w:tabs>
          <w:tab w:val="num" w:pos="928"/>
        </w:tabs>
        <w:ind w:left="928" w:hanging="360"/>
      </w:p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FFFFFFFF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FFFFFFF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13">
    <w:nsid w:val="4692170F"/>
    <w:multiLevelType w:val="hybridMultilevel"/>
    <w:tmpl w:val="7520D9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BD2DBA"/>
    <w:multiLevelType w:val="hybridMultilevel"/>
    <w:tmpl w:val="FEA463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F353900"/>
    <w:multiLevelType w:val="hybridMultilevel"/>
    <w:tmpl w:val="F274DF84"/>
    <w:lvl w:ilvl="0" w:tplc="24A2E62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7">
    <w:nsid w:val="62423954"/>
    <w:multiLevelType w:val="hybridMultilevel"/>
    <w:tmpl w:val="3A8C7488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28F568B"/>
    <w:multiLevelType w:val="hybridMultilevel"/>
    <w:tmpl w:val="C1883506"/>
    <w:lvl w:ilvl="0" w:tplc="FFFFFFFF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F63762"/>
    <w:multiLevelType w:val="hybridMultilevel"/>
    <w:tmpl w:val="ADB48436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76E0B4E"/>
    <w:multiLevelType w:val="hybridMultilevel"/>
    <w:tmpl w:val="C742AC6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B037F71"/>
    <w:multiLevelType w:val="hybridMultilevel"/>
    <w:tmpl w:val="C2024B5E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785"/>
        </w:tabs>
        <w:ind w:left="1785" w:hanging="705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9"/>
  </w:num>
  <w:num w:numId="2">
    <w:abstractNumId w:val="13"/>
  </w:num>
  <w:num w:numId="3">
    <w:abstractNumId w:val="6"/>
  </w:num>
  <w:num w:numId="4">
    <w:abstractNumId w:val="10"/>
  </w:num>
  <w:num w:numId="5">
    <w:abstractNumId w:val="14"/>
  </w:num>
  <w:num w:numId="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</w:num>
  <w:num w:numId="17">
    <w:abstractNumId w:val="16"/>
  </w:num>
  <w:num w:numId="18">
    <w:abstractNumId w:val="2"/>
  </w:num>
  <w:num w:numId="19">
    <w:abstractNumId w:val="8"/>
  </w:num>
  <w:num w:numId="20">
    <w:abstractNumId w:val="1"/>
  </w:num>
  <w:num w:numId="21">
    <w:abstractNumId w:val="3"/>
  </w:num>
  <w:num w:numId="22">
    <w:abstractNumId w:val="4"/>
  </w:num>
  <w:num w:numId="23">
    <w:abstractNumId w:val="9"/>
  </w:num>
  <w:num w:numId="24">
    <w:abstractNumId w:val="5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D562E"/>
    <w:rsid w:val="00014BB4"/>
    <w:rsid w:val="0002029B"/>
    <w:rsid w:val="0004701C"/>
    <w:rsid w:val="00051DFA"/>
    <w:rsid w:val="00057F3D"/>
    <w:rsid w:val="000625E1"/>
    <w:rsid w:val="00064ACB"/>
    <w:rsid w:val="00082786"/>
    <w:rsid w:val="000B6093"/>
    <w:rsid w:val="000B7F3A"/>
    <w:rsid w:val="000C7AC8"/>
    <w:rsid w:val="000E454C"/>
    <w:rsid w:val="000E4E0A"/>
    <w:rsid w:val="0010033E"/>
    <w:rsid w:val="001145D1"/>
    <w:rsid w:val="001346E0"/>
    <w:rsid w:val="00135EC4"/>
    <w:rsid w:val="00140EBA"/>
    <w:rsid w:val="00166EAA"/>
    <w:rsid w:val="001675ED"/>
    <w:rsid w:val="00172D27"/>
    <w:rsid w:val="00191DD5"/>
    <w:rsid w:val="0019782D"/>
    <w:rsid w:val="001A034D"/>
    <w:rsid w:val="001A152F"/>
    <w:rsid w:val="001A4992"/>
    <w:rsid w:val="001B057D"/>
    <w:rsid w:val="001B2923"/>
    <w:rsid w:val="001E076C"/>
    <w:rsid w:val="0020450D"/>
    <w:rsid w:val="00206FE7"/>
    <w:rsid w:val="00212625"/>
    <w:rsid w:val="00267475"/>
    <w:rsid w:val="002717D8"/>
    <w:rsid w:val="00275016"/>
    <w:rsid w:val="00275268"/>
    <w:rsid w:val="00280D0B"/>
    <w:rsid w:val="00286D2D"/>
    <w:rsid w:val="002B29BD"/>
    <w:rsid w:val="002B39F1"/>
    <w:rsid w:val="002C365D"/>
    <w:rsid w:val="002E3DED"/>
    <w:rsid w:val="00301FB0"/>
    <w:rsid w:val="003212E7"/>
    <w:rsid w:val="003262C1"/>
    <w:rsid w:val="0032753B"/>
    <w:rsid w:val="003441D5"/>
    <w:rsid w:val="00350DDA"/>
    <w:rsid w:val="0035719E"/>
    <w:rsid w:val="00360915"/>
    <w:rsid w:val="00363596"/>
    <w:rsid w:val="003720DF"/>
    <w:rsid w:val="003904F8"/>
    <w:rsid w:val="00393676"/>
    <w:rsid w:val="003B1A99"/>
    <w:rsid w:val="003C1342"/>
    <w:rsid w:val="003C1BDF"/>
    <w:rsid w:val="003C485D"/>
    <w:rsid w:val="00405914"/>
    <w:rsid w:val="004402EF"/>
    <w:rsid w:val="00460DBC"/>
    <w:rsid w:val="00484D66"/>
    <w:rsid w:val="004948D6"/>
    <w:rsid w:val="004A6D05"/>
    <w:rsid w:val="004A7A1A"/>
    <w:rsid w:val="004B2D63"/>
    <w:rsid w:val="004C432E"/>
    <w:rsid w:val="004D0864"/>
    <w:rsid w:val="004D3D19"/>
    <w:rsid w:val="004E278B"/>
    <w:rsid w:val="004E32BF"/>
    <w:rsid w:val="004E4BB7"/>
    <w:rsid w:val="0050010B"/>
    <w:rsid w:val="005041BA"/>
    <w:rsid w:val="00530DB3"/>
    <w:rsid w:val="005317A9"/>
    <w:rsid w:val="00532742"/>
    <w:rsid w:val="005515FB"/>
    <w:rsid w:val="005569BA"/>
    <w:rsid w:val="005623FE"/>
    <w:rsid w:val="00574A31"/>
    <w:rsid w:val="00582D22"/>
    <w:rsid w:val="00594266"/>
    <w:rsid w:val="005A214C"/>
    <w:rsid w:val="005B001B"/>
    <w:rsid w:val="005C71A4"/>
    <w:rsid w:val="005D76DA"/>
    <w:rsid w:val="005F28AB"/>
    <w:rsid w:val="00600074"/>
    <w:rsid w:val="006005A9"/>
    <w:rsid w:val="00605254"/>
    <w:rsid w:val="0061586D"/>
    <w:rsid w:val="00617090"/>
    <w:rsid w:val="00624A5B"/>
    <w:rsid w:val="00625F5A"/>
    <w:rsid w:val="00627B7E"/>
    <w:rsid w:val="00630F23"/>
    <w:rsid w:val="00664440"/>
    <w:rsid w:val="00697C40"/>
    <w:rsid w:val="006B10FA"/>
    <w:rsid w:val="006B5831"/>
    <w:rsid w:val="006E75C3"/>
    <w:rsid w:val="006F46E3"/>
    <w:rsid w:val="006F748B"/>
    <w:rsid w:val="007035FC"/>
    <w:rsid w:val="00703766"/>
    <w:rsid w:val="00707FB0"/>
    <w:rsid w:val="007158FD"/>
    <w:rsid w:val="0072628A"/>
    <w:rsid w:val="00737BAB"/>
    <w:rsid w:val="007535BE"/>
    <w:rsid w:val="00753EDA"/>
    <w:rsid w:val="00763349"/>
    <w:rsid w:val="007673CB"/>
    <w:rsid w:val="00773DD2"/>
    <w:rsid w:val="00775A36"/>
    <w:rsid w:val="007778D5"/>
    <w:rsid w:val="007908C7"/>
    <w:rsid w:val="00795053"/>
    <w:rsid w:val="007C13BC"/>
    <w:rsid w:val="007C2421"/>
    <w:rsid w:val="007D562E"/>
    <w:rsid w:val="007E1CF0"/>
    <w:rsid w:val="008227A3"/>
    <w:rsid w:val="00824408"/>
    <w:rsid w:val="008246E9"/>
    <w:rsid w:val="008304EA"/>
    <w:rsid w:val="008305F4"/>
    <w:rsid w:val="0083753F"/>
    <w:rsid w:val="00845206"/>
    <w:rsid w:val="00850E35"/>
    <w:rsid w:val="0086697E"/>
    <w:rsid w:val="00880722"/>
    <w:rsid w:val="0088496A"/>
    <w:rsid w:val="008A2F8A"/>
    <w:rsid w:val="008A60F0"/>
    <w:rsid w:val="008C6E96"/>
    <w:rsid w:val="008E12BC"/>
    <w:rsid w:val="00904283"/>
    <w:rsid w:val="009108F5"/>
    <w:rsid w:val="0093735C"/>
    <w:rsid w:val="009A5707"/>
    <w:rsid w:val="009B167C"/>
    <w:rsid w:val="009B3D79"/>
    <w:rsid w:val="009C2A70"/>
    <w:rsid w:val="009C5CF7"/>
    <w:rsid w:val="009C6EEC"/>
    <w:rsid w:val="009D4413"/>
    <w:rsid w:val="009E2CA0"/>
    <w:rsid w:val="009F1DA3"/>
    <w:rsid w:val="009F245F"/>
    <w:rsid w:val="009F4E65"/>
    <w:rsid w:val="00A148C1"/>
    <w:rsid w:val="00A370F3"/>
    <w:rsid w:val="00A43319"/>
    <w:rsid w:val="00A73670"/>
    <w:rsid w:val="00A86B73"/>
    <w:rsid w:val="00AB2421"/>
    <w:rsid w:val="00AE11F2"/>
    <w:rsid w:val="00AE4ACD"/>
    <w:rsid w:val="00AE6677"/>
    <w:rsid w:val="00AE7A6A"/>
    <w:rsid w:val="00AF3E60"/>
    <w:rsid w:val="00AF3EF5"/>
    <w:rsid w:val="00B04269"/>
    <w:rsid w:val="00B2018C"/>
    <w:rsid w:val="00B33762"/>
    <w:rsid w:val="00B37067"/>
    <w:rsid w:val="00B43488"/>
    <w:rsid w:val="00B43A92"/>
    <w:rsid w:val="00B511AD"/>
    <w:rsid w:val="00B73DB2"/>
    <w:rsid w:val="00B85C99"/>
    <w:rsid w:val="00B918C6"/>
    <w:rsid w:val="00BB6A84"/>
    <w:rsid w:val="00BD6A7C"/>
    <w:rsid w:val="00BE420B"/>
    <w:rsid w:val="00BF3F41"/>
    <w:rsid w:val="00C0348A"/>
    <w:rsid w:val="00C05058"/>
    <w:rsid w:val="00C13B8B"/>
    <w:rsid w:val="00C276ED"/>
    <w:rsid w:val="00C27A93"/>
    <w:rsid w:val="00C541AC"/>
    <w:rsid w:val="00C5580F"/>
    <w:rsid w:val="00C56DE4"/>
    <w:rsid w:val="00C9501A"/>
    <w:rsid w:val="00CA4666"/>
    <w:rsid w:val="00CA5F9D"/>
    <w:rsid w:val="00CF7BBA"/>
    <w:rsid w:val="00D2553B"/>
    <w:rsid w:val="00D40CD2"/>
    <w:rsid w:val="00D430FD"/>
    <w:rsid w:val="00D504BF"/>
    <w:rsid w:val="00D53FD6"/>
    <w:rsid w:val="00D8515D"/>
    <w:rsid w:val="00D8596C"/>
    <w:rsid w:val="00D8749A"/>
    <w:rsid w:val="00DA06B5"/>
    <w:rsid w:val="00DA7409"/>
    <w:rsid w:val="00DB366A"/>
    <w:rsid w:val="00DC48B7"/>
    <w:rsid w:val="00DD1E99"/>
    <w:rsid w:val="00DE0939"/>
    <w:rsid w:val="00DF2FBB"/>
    <w:rsid w:val="00DF36DF"/>
    <w:rsid w:val="00DF5E1C"/>
    <w:rsid w:val="00E167FA"/>
    <w:rsid w:val="00E16DAD"/>
    <w:rsid w:val="00E17E42"/>
    <w:rsid w:val="00E3102F"/>
    <w:rsid w:val="00E41432"/>
    <w:rsid w:val="00E50E5C"/>
    <w:rsid w:val="00E51F46"/>
    <w:rsid w:val="00E57538"/>
    <w:rsid w:val="00E70740"/>
    <w:rsid w:val="00E70846"/>
    <w:rsid w:val="00E82B95"/>
    <w:rsid w:val="00E93A28"/>
    <w:rsid w:val="00E95999"/>
    <w:rsid w:val="00EA1F1F"/>
    <w:rsid w:val="00EC0E07"/>
    <w:rsid w:val="00ED38A6"/>
    <w:rsid w:val="00F05A6F"/>
    <w:rsid w:val="00F07142"/>
    <w:rsid w:val="00F45475"/>
    <w:rsid w:val="00F619AD"/>
    <w:rsid w:val="00F61CBF"/>
    <w:rsid w:val="00F621E3"/>
    <w:rsid w:val="00F640C0"/>
    <w:rsid w:val="00F747EA"/>
    <w:rsid w:val="00F9490B"/>
    <w:rsid w:val="00F978C2"/>
    <w:rsid w:val="00FB6001"/>
    <w:rsid w:val="00FC4C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envelope address" w:uiPriority="0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57F3D"/>
  </w:style>
  <w:style w:type="paragraph" w:styleId="Nagwek1">
    <w:name w:val="heading 1"/>
    <w:basedOn w:val="Normalny"/>
    <w:next w:val="Normalny"/>
    <w:link w:val="Nagwek1Znak"/>
    <w:qFormat/>
    <w:rsid w:val="007535BE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pl-PL"/>
    </w:rPr>
  </w:style>
  <w:style w:type="paragraph" w:styleId="Nagwek2">
    <w:name w:val="heading 2"/>
    <w:basedOn w:val="Normalny"/>
    <w:next w:val="Normalny"/>
    <w:link w:val="Nagwek2Znak"/>
    <w:unhideWhenUsed/>
    <w:qFormat/>
    <w:rsid w:val="007535BE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7535BE"/>
    <w:pPr>
      <w:keepNext/>
      <w:keepLines/>
      <w:spacing w:before="200" w:after="0" w:line="240" w:lineRule="auto"/>
      <w:outlineLvl w:val="2"/>
    </w:pPr>
    <w:rPr>
      <w:rFonts w:asciiTheme="majorHAnsi" w:eastAsiaTheme="majorEastAsia" w:hAnsiTheme="majorHAnsi" w:cstheme="majorBidi"/>
      <w:b/>
      <w:bCs/>
      <w:color w:val="5B9BD5" w:themeColor="accent1"/>
      <w:sz w:val="2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unhideWhenUsed/>
    <w:qFormat/>
    <w:rsid w:val="00393676"/>
    <w:pPr>
      <w:keepNext/>
      <w:keepLines/>
      <w:spacing w:before="200" w:after="0" w:line="240" w:lineRule="auto"/>
      <w:outlineLvl w:val="3"/>
    </w:pPr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pl-PL"/>
    </w:rPr>
  </w:style>
  <w:style w:type="paragraph" w:styleId="Nagwek5">
    <w:name w:val="heading 5"/>
    <w:basedOn w:val="Normalny"/>
    <w:next w:val="Normalny"/>
    <w:link w:val="Nagwek5Znak"/>
    <w:unhideWhenUsed/>
    <w:qFormat/>
    <w:rsid w:val="00393676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7535BE"/>
    <w:pPr>
      <w:keepNext/>
      <w:keepLines/>
      <w:spacing w:before="200" w:after="0" w:line="240" w:lineRule="auto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4"/>
      <w:lang w:eastAsia="pl-P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93676"/>
    <w:pPr>
      <w:keepNext/>
      <w:keepLines/>
      <w:spacing w:before="200" w:after="0" w:line="240" w:lineRule="auto"/>
      <w:outlineLvl w:val="6"/>
    </w:pPr>
    <w:rPr>
      <w:rFonts w:ascii="Cambria" w:eastAsia="Times New Roman" w:hAnsi="Cambria" w:cs="Times New Roman"/>
      <w:i/>
      <w:iCs/>
      <w:color w:val="404040"/>
      <w:sz w:val="20"/>
      <w:szCs w:val="20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7535BE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i/>
      <w:color w:val="FF0000"/>
      <w:sz w:val="39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535BE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rsid w:val="007535BE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7535BE"/>
    <w:rPr>
      <w:rFonts w:asciiTheme="majorHAnsi" w:eastAsiaTheme="majorEastAsia" w:hAnsiTheme="majorHAnsi" w:cstheme="majorBidi"/>
      <w:b/>
      <w:bCs/>
      <w:color w:val="5B9BD5" w:themeColor="accent1"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393676"/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393676"/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7535BE"/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93676"/>
    <w:rPr>
      <w:rFonts w:ascii="Cambria" w:eastAsia="Times New Roman" w:hAnsi="Cambria" w:cs="Times New Roman"/>
      <w:i/>
      <w:iCs/>
      <w:color w:val="404040"/>
      <w:sz w:val="20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rsid w:val="007535BE"/>
    <w:rPr>
      <w:rFonts w:ascii="Times New Roman" w:eastAsia="Times New Roman" w:hAnsi="Times New Roman" w:cs="Times New Roman"/>
      <w:b/>
      <w:i/>
      <w:color w:val="FF0000"/>
      <w:sz w:val="39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950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01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uiPriority w:val="34"/>
    <w:qFormat/>
    <w:rsid w:val="0019782D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7535BE"/>
  </w:style>
  <w:style w:type="character" w:customStyle="1" w:styleId="summary-span-value">
    <w:name w:val="summary-span-value"/>
    <w:basedOn w:val="Domylnaczcionkaakapitu"/>
    <w:rsid w:val="00C276ED"/>
  </w:style>
  <w:style w:type="paragraph" w:styleId="Tekstprzypisudolnego">
    <w:name w:val="footnote text"/>
    <w:basedOn w:val="Normalny"/>
    <w:link w:val="TekstprzypisudolnegoZnak"/>
    <w:unhideWhenUsed/>
    <w:rsid w:val="005041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5041B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nhideWhenUsed/>
    <w:rsid w:val="005041BA"/>
    <w:rPr>
      <w:vertAlign w:val="superscript"/>
    </w:rPr>
  </w:style>
  <w:style w:type="paragraph" w:styleId="Nagwek">
    <w:name w:val="header"/>
    <w:basedOn w:val="Normalny"/>
    <w:link w:val="NagwekZnak"/>
    <w:unhideWhenUsed/>
    <w:rsid w:val="00B43A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B43A92"/>
  </w:style>
  <w:style w:type="paragraph" w:styleId="Stopka">
    <w:name w:val="footer"/>
    <w:basedOn w:val="Normalny"/>
    <w:link w:val="StopkaZnak"/>
    <w:uiPriority w:val="99"/>
    <w:unhideWhenUsed/>
    <w:rsid w:val="00B43A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43A92"/>
  </w:style>
  <w:style w:type="paragraph" w:customStyle="1" w:styleId="Standard">
    <w:name w:val="Standard"/>
    <w:qFormat/>
    <w:rsid w:val="007535B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character" w:styleId="Hipercze">
    <w:name w:val="Hyperlink"/>
    <w:basedOn w:val="Domylnaczcionkaakapitu"/>
    <w:unhideWhenUsed/>
    <w:rsid w:val="007535BE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rsid w:val="007535B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7535BE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7535B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">
    <w:name w:val="Body Text"/>
    <w:aliases w:val=" Znak"/>
    <w:basedOn w:val="Normalny"/>
    <w:link w:val="TekstpodstawowyZnak"/>
    <w:unhideWhenUsed/>
    <w:rsid w:val="007535BE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aliases w:val=" Znak Znak"/>
    <w:basedOn w:val="Domylnaczcionkaakapitu"/>
    <w:link w:val="Tekstpodstawowy"/>
    <w:rsid w:val="007535B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link w:val="TytuZnak"/>
    <w:qFormat/>
    <w:rsid w:val="007535BE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character" w:customStyle="1" w:styleId="TytuZnak">
    <w:name w:val="Tytuł Znak"/>
    <w:basedOn w:val="Domylnaczcionkaakapitu"/>
    <w:link w:val="Tytu"/>
    <w:rsid w:val="007535BE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character" w:styleId="Numerstrony">
    <w:name w:val="page number"/>
    <w:basedOn w:val="Domylnaczcionkaakapitu"/>
    <w:rsid w:val="007535BE"/>
  </w:style>
  <w:style w:type="paragraph" w:customStyle="1" w:styleId="WW-Tekstpodstawowy2">
    <w:name w:val="WW-Tekst podstawowy 2"/>
    <w:basedOn w:val="Normalny"/>
    <w:rsid w:val="007535BE"/>
    <w:pPr>
      <w:widowControl w:val="0"/>
      <w:suppressAutoHyphens/>
      <w:spacing w:after="0" w:line="240" w:lineRule="auto"/>
      <w:jc w:val="center"/>
    </w:pPr>
    <w:rPr>
      <w:rFonts w:ascii="Times New Roman" w:eastAsia="Lucida Sans Unicode" w:hAnsi="Times New Roman" w:cs="Times New Roman"/>
      <w:sz w:val="28"/>
      <w:szCs w:val="20"/>
    </w:rPr>
  </w:style>
  <w:style w:type="paragraph" w:customStyle="1" w:styleId="WW-Tekstpodstawowy3">
    <w:name w:val="WW-Tekst podstawowy 3"/>
    <w:basedOn w:val="Normalny"/>
    <w:rsid w:val="007535BE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32"/>
      <w:szCs w:val="20"/>
    </w:rPr>
  </w:style>
  <w:style w:type="paragraph" w:customStyle="1" w:styleId="ust">
    <w:name w:val="ust"/>
    <w:rsid w:val="007535BE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">
    <w:name w:val="tyt"/>
    <w:basedOn w:val="Normalny"/>
    <w:rsid w:val="007535BE"/>
    <w:pPr>
      <w:keepNext/>
      <w:spacing w:before="60" w:after="6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tm">
    <w:name w:val="tm"/>
    <w:basedOn w:val="Normalny"/>
    <w:rsid w:val="007535BE"/>
    <w:pPr>
      <w:suppressAutoHyphens/>
      <w:spacing w:after="0" w:line="240" w:lineRule="auto"/>
      <w:ind w:left="480" w:hanging="480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Legenda">
    <w:name w:val="caption"/>
    <w:basedOn w:val="Normalny"/>
    <w:next w:val="Normalny"/>
    <w:qFormat/>
    <w:rsid w:val="007535BE"/>
    <w:pPr>
      <w:spacing w:after="0" w:line="240" w:lineRule="auto"/>
      <w:jc w:val="right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Style8">
    <w:name w:val="Style8"/>
    <w:basedOn w:val="Normalny"/>
    <w:uiPriority w:val="99"/>
    <w:rsid w:val="007535BE"/>
    <w:pPr>
      <w:widowControl w:val="0"/>
      <w:autoSpaceDE w:val="0"/>
      <w:autoSpaceDN w:val="0"/>
      <w:adjustRightInd w:val="0"/>
      <w:spacing w:after="0" w:line="283" w:lineRule="exact"/>
      <w:ind w:hanging="283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3">
    <w:name w:val="Font Style13"/>
    <w:basedOn w:val="Domylnaczcionkaakapitu"/>
    <w:uiPriority w:val="99"/>
    <w:rsid w:val="007535BE"/>
    <w:rPr>
      <w:rFonts w:ascii="Times New Roman" w:hAnsi="Times New Roman" w:cs="Times New Roman"/>
      <w:sz w:val="22"/>
      <w:szCs w:val="22"/>
    </w:rPr>
  </w:style>
  <w:style w:type="paragraph" w:customStyle="1" w:styleId="Default">
    <w:name w:val="Default"/>
    <w:rsid w:val="007535B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paragraph" w:customStyle="1" w:styleId="Style5">
    <w:name w:val="Style5"/>
    <w:basedOn w:val="Normalny"/>
    <w:uiPriority w:val="99"/>
    <w:rsid w:val="007535BE"/>
    <w:pPr>
      <w:widowControl w:val="0"/>
      <w:autoSpaceDE w:val="0"/>
      <w:autoSpaceDN w:val="0"/>
      <w:adjustRightInd w:val="0"/>
      <w:spacing w:after="0" w:line="283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rsid w:val="007535BE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">
    <w:name w:val="text"/>
    <w:rsid w:val="007535BE"/>
    <w:pPr>
      <w:widowControl w:val="0"/>
      <w:snapToGrid w:val="0"/>
      <w:spacing w:before="240" w:after="0" w:line="240" w:lineRule="atLeast"/>
      <w:jc w:val="both"/>
    </w:pPr>
    <w:rPr>
      <w:rFonts w:ascii="Arial" w:eastAsia="Times New Roman" w:hAnsi="Arial" w:cs="Times New Roman"/>
      <w:sz w:val="24"/>
      <w:szCs w:val="20"/>
      <w:lang w:val="cs-CZ" w:eastAsia="pl-PL"/>
    </w:rPr>
  </w:style>
  <w:style w:type="character" w:styleId="Pogrubienie">
    <w:name w:val="Strong"/>
    <w:basedOn w:val="Domylnaczcionkaakapitu"/>
    <w:uiPriority w:val="22"/>
    <w:qFormat/>
    <w:rsid w:val="007535BE"/>
    <w:rPr>
      <w:b/>
      <w:bCs/>
    </w:rPr>
  </w:style>
  <w:style w:type="character" w:styleId="Uwydatnienie">
    <w:name w:val="Emphasis"/>
    <w:basedOn w:val="Domylnaczcionkaakapitu"/>
    <w:uiPriority w:val="20"/>
    <w:qFormat/>
    <w:rsid w:val="007535BE"/>
    <w:rPr>
      <w:i/>
      <w:iCs/>
    </w:rPr>
  </w:style>
  <w:style w:type="paragraph" w:styleId="NormalnyWeb">
    <w:name w:val="Normal (Web)"/>
    <w:basedOn w:val="Normalny"/>
    <w:unhideWhenUsed/>
    <w:rsid w:val="008227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393676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393676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3936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393676"/>
  </w:style>
  <w:style w:type="character" w:customStyle="1" w:styleId="li-px">
    <w:name w:val="li-px"/>
    <w:basedOn w:val="Domylnaczcionkaakapitu"/>
    <w:rsid w:val="00393676"/>
  </w:style>
  <w:style w:type="paragraph" w:styleId="Podtytu">
    <w:name w:val="Subtitle"/>
    <w:basedOn w:val="Normalny"/>
    <w:next w:val="Normalny"/>
    <w:link w:val="PodtytuZnak"/>
    <w:uiPriority w:val="11"/>
    <w:qFormat/>
    <w:rsid w:val="00393676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sz w:val="24"/>
      <w:szCs w:val="24"/>
      <w:lang w:eastAsia="pl-PL"/>
    </w:rPr>
  </w:style>
  <w:style w:type="character" w:customStyle="1" w:styleId="PodtytuZnak">
    <w:name w:val="Podtytuł Znak"/>
    <w:basedOn w:val="Domylnaczcionkaakapitu"/>
    <w:link w:val="Podtytu"/>
    <w:uiPriority w:val="11"/>
    <w:rsid w:val="00393676"/>
    <w:rPr>
      <w:rFonts w:ascii="Cambria" w:eastAsia="Times New Roman" w:hAnsi="Cambria" w:cs="Times New Roman"/>
      <w:sz w:val="24"/>
      <w:szCs w:val="24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393676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393676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Tytu0">
    <w:name w:val="Tytu?"/>
    <w:basedOn w:val="Normalny"/>
    <w:rsid w:val="0039367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Adresnakopercie">
    <w:name w:val="envelope address"/>
    <w:basedOn w:val="Normalny"/>
    <w:rsid w:val="00393676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ascii="Tahoma" w:eastAsia="Times New Roman" w:hAnsi="Tahoma" w:cs="Arial"/>
      <w:b/>
      <w:sz w:val="28"/>
      <w:szCs w:val="28"/>
      <w:lang w:eastAsia="pl-PL"/>
    </w:rPr>
  </w:style>
  <w:style w:type="paragraph" w:styleId="Tekstpodstawowywcity">
    <w:name w:val="Body Text Indent"/>
    <w:basedOn w:val="Normalny"/>
    <w:link w:val="TekstpodstawowywcityZnak"/>
    <w:rsid w:val="00393676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93676"/>
    <w:rPr>
      <w:rFonts w:ascii="Times New Roman" w:eastAsia="Times New Roman" w:hAnsi="Times New Roman" w:cs="Times New Roman"/>
      <w:sz w:val="24"/>
      <w:szCs w:val="24"/>
    </w:rPr>
  </w:style>
  <w:style w:type="paragraph" w:customStyle="1" w:styleId="Textbody">
    <w:name w:val="Text body"/>
    <w:basedOn w:val="Standard"/>
    <w:qFormat/>
    <w:rsid w:val="00393676"/>
    <w:pPr>
      <w:suppressAutoHyphens/>
      <w:autoSpaceDE/>
      <w:autoSpaceDN/>
      <w:adjustRightInd/>
      <w:spacing w:after="120"/>
    </w:pPr>
    <w:rPr>
      <w:rFonts w:eastAsia="SimSun" w:cs="Mangal"/>
      <w:kern w:val="16"/>
      <w:sz w:val="24"/>
      <w:szCs w:val="24"/>
      <w:lang w:eastAsia="zh-CN" w:bidi="hi-IN"/>
    </w:rPr>
  </w:style>
  <w:style w:type="paragraph" w:customStyle="1" w:styleId="Tekstpodstawowy21">
    <w:name w:val="Tekst podstawowy 21"/>
    <w:basedOn w:val="Standard"/>
    <w:qFormat/>
    <w:rsid w:val="00393676"/>
    <w:pPr>
      <w:suppressAutoHyphens/>
      <w:autoSpaceDE/>
      <w:autoSpaceDN/>
      <w:adjustRightInd/>
    </w:pPr>
    <w:rPr>
      <w:rFonts w:eastAsia="SimSun" w:cs="Mangal"/>
      <w:b/>
      <w:bCs/>
      <w:kern w:val="16"/>
      <w:sz w:val="26"/>
      <w:szCs w:val="20"/>
      <w:lang w:eastAsia="zh-CN" w:bidi="hi-IN"/>
    </w:rPr>
  </w:style>
  <w:style w:type="paragraph" w:customStyle="1" w:styleId="Tekstpodstawowy33">
    <w:name w:val="Tekst podstawowy 33"/>
    <w:basedOn w:val="Normalny"/>
    <w:rsid w:val="00393676"/>
    <w:pPr>
      <w:suppressAutoHyphens/>
      <w:spacing w:after="0" w:line="240" w:lineRule="auto"/>
    </w:pPr>
    <w:rPr>
      <w:rFonts w:ascii="Arial" w:eastAsia="Times New Roman" w:hAnsi="Arial" w:cs="Arial"/>
      <w:kern w:val="1"/>
      <w:sz w:val="24"/>
      <w:szCs w:val="20"/>
      <w:lang w:eastAsia="ar-SA"/>
    </w:rPr>
  </w:style>
  <w:style w:type="character" w:customStyle="1" w:styleId="alb">
    <w:name w:val="a_lb"/>
    <w:basedOn w:val="Domylnaczcionkaakapitu"/>
    <w:rsid w:val="00393676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9367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936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93676"/>
    <w:rPr>
      <w:b/>
      <w:bCs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93676"/>
    <w:rPr>
      <w:b/>
      <w:bCs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9367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936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blokowy">
    <w:name w:val="Block Text"/>
    <w:basedOn w:val="Normalny"/>
    <w:semiHidden/>
    <w:rsid w:val="00845206"/>
    <w:pPr>
      <w:spacing w:after="0" w:line="240" w:lineRule="auto"/>
      <w:ind w:left="720" w:right="-142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45206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586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0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597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4F4D81F-F17E-4475-9842-60EFA4CC69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Wioleta Włodarczyk</dc:creator>
  <cp:lastModifiedBy>JO</cp:lastModifiedBy>
  <cp:revision>3</cp:revision>
  <cp:lastPrinted>2021-03-10T11:56:00Z</cp:lastPrinted>
  <dcterms:created xsi:type="dcterms:W3CDTF">2021-04-23T12:56:00Z</dcterms:created>
  <dcterms:modified xsi:type="dcterms:W3CDTF">2021-04-23T12:57:00Z</dcterms:modified>
</cp:coreProperties>
</file>