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46E" w:rsidRPr="00915069" w:rsidRDefault="0007346E" w:rsidP="0007346E">
      <w:pPr>
        <w:jc w:val="right"/>
        <w:rPr>
          <w:b/>
          <w:i/>
        </w:rPr>
      </w:pPr>
      <w:r w:rsidRPr="00915069">
        <w:rPr>
          <w:b/>
          <w:i/>
        </w:rPr>
        <w:t>Załącznik nr 7 do SIWZ</w:t>
      </w:r>
    </w:p>
    <w:p w:rsidR="0007346E" w:rsidRPr="00915069" w:rsidRDefault="0007346E" w:rsidP="0007346E">
      <w:pPr>
        <w:jc w:val="right"/>
        <w:rPr>
          <w:b/>
          <w:i/>
        </w:rPr>
      </w:pPr>
      <w:r w:rsidRPr="00915069">
        <w:rPr>
          <w:b/>
          <w:i/>
        </w:rPr>
        <w:t>Wzór umowy</w:t>
      </w:r>
    </w:p>
    <w:p w:rsidR="0007346E" w:rsidRPr="00CC5EA9" w:rsidRDefault="0007346E" w:rsidP="0007346E">
      <w:pPr>
        <w:spacing w:before="240" w:line="276" w:lineRule="auto"/>
        <w:jc w:val="center"/>
        <w:rPr>
          <w:b/>
          <w:sz w:val="28"/>
          <w:szCs w:val="28"/>
        </w:rPr>
      </w:pPr>
      <w:r>
        <w:rPr>
          <w:b/>
          <w:sz w:val="28"/>
          <w:szCs w:val="28"/>
        </w:rPr>
        <w:t>Umowa Nr ………..</w:t>
      </w:r>
    </w:p>
    <w:p w:rsidR="0007346E" w:rsidRDefault="0007346E" w:rsidP="0007346E">
      <w:pPr>
        <w:spacing w:before="240" w:line="276" w:lineRule="auto"/>
        <w:jc w:val="center"/>
        <w:rPr>
          <w:b/>
          <w:sz w:val="28"/>
          <w:szCs w:val="28"/>
        </w:rPr>
      </w:pPr>
      <w:r w:rsidRPr="00CC5EA9">
        <w:rPr>
          <w:b/>
          <w:sz w:val="28"/>
          <w:szCs w:val="28"/>
        </w:rPr>
        <w:t>na wykonanie robót budowlanych</w:t>
      </w:r>
    </w:p>
    <w:p w:rsidR="0007346E" w:rsidRPr="00915069" w:rsidRDefault="0007346E" w:rsidP="0007346E">
      <w:pPr>
        <w:spacing w:before="240" w:line="276" w:lineRule="auto"/>
        <w:jc w:val="center"/>
        <w:rPr>
          <w:i/>
        </w:rPr>
      </w:pPr>
    </w:p>
    <w:p w:rsidR="0007346E" w:rsidRPr="00915069" w:rsidRDefault="0007346E" w:rsidP="0007346E">
      <w:pPr>
        <w:jc w:val="both"/>
      </w:pPr>
      <w:r w:rsidRPr="00915069">
        <w:t xml:space="preserve"> zawarta w dniu </w:t>
      </w:r>
      <w:r w:rsidRPr="00915069">
        <w:rPr>
          <w:b/>
        </w:rPr>
        <w:t>………………..</w:t>
      </w:r>
      <w:r w:rsidRPr="00915069">
        <w:t xml:space="preserve">. w Rudzie Malenieckiej  pomiędzy:   </w:t>
      </w:r>
    </w:p>
    <w:p w:rsidR="0007346E" w:rsidRPr="00915069" w:rsidRDefault="0007346E" w:rsidP="0007346E">
      <w:pPr>
        <w:jc w:val="both"/>
      </w:pPr>
      <w:r w:rsidRPr="00915069">
        <w:rPr>
          <w:b/>
        </w:rPr>
        <w:t>Gminą Ruda Maleniecka, 26-242 Ruda Maleniecka 99A,</w:t>
      </w:r>
      <w:r w:rsidRPr="00915069">
        <w:t xml:space="preserve"> </w:t>
      </w:r>
    </w:p>
    <w:p w:rsidR="0007346E" w:rsidRPr="00915069" w:rsidRDefault="0007346E" w:rsidP="0007346E">
      <w:pPr>
        <w:jc w:val="both"/>
      </w:pPr>
      <w:r w:rsidRPr="00915069">
        <w:t xml:space="preserve">posiadającą numer NIP </w:t>
      </w:r>
      <w:r w:rsidRPr="00915069">
        <w:rPr>
          <w:b/>
        </w:rPr>
        <w:t>658-187-20-92</w:t>
      </w:r>
      <w:r w:rsidRPr="00915069">
        <w:t xml:space="preserve">  i  numer Regon  </w:t>
      </w:r>
      <w:r w:rsidRPr="00915069">
        <w:rPr>
          <w:b/>
        </w:rPr>
        <w:t>291010659</w:t>
      </w:r>
    </w:p>
    <w:p w:rsidR="0007346E" w:rsidRPr="00915069" w:rsidRDefault="0007346E" w:rsidP="0007346E">
      <w:pPr>
        <w:jc w:val="both"/>
      </w:pPr>
      <w:r w:rsidRPr="00915069">
        <w:t>reprezentowaną przez :</w:t>
      </w:r>
    </w:p>
    <w:p w:rsidR="0007346E" w:rsidRPr="00915069" w:rsidRDefault="0007346E" w:rsidP="0007346E">
      <w:pPr>
        <w:jc w:val="both"/>
        <w:rPr>
          <w:b/>
        </w:rPr>
      </w:pPr>
      <w:r w:rsidRPr="00915069">
        <w:t xml:space="preserve">1. Wójta Gminy Ruda Maleniecka – </w:t>
      </w:r>
      <w:r w:rsidRPr="00915069">
        <w:rPr>
          <w:b/>
        </w:rPr>
        <w:t xml:space="preserve">Leszka </w:t>
      </w:r>
      <w:proofErr w:type="spellStart"/>
      <w:r w:rsidRPr="00915069">
        <w:rPr>
          <w:b/>
        </w:rPr>
        <w:t>Kucę</w:t>
      </w:r>
      <w:proofErr w:type="spellEnd"/>
    </w:p>
    <w:p w:rsidR="0007346E" w:rsidRPr="00915069" w:rsidRDefault="0007346E" w:rsidP="0007346E">
      <w:pPr>
        <w:jc w:val="both"/>
        <w:rPr>
          <w:b/>
        </w:rPr>
      </w:pPr>
      <w:r w:rsidRPr="00915069">
        <w:t xml:space="preserve">2. z kontrasygnatą Skarbnika Gminy – </w:t>
      </w:r>
      <w:r w:rsidRPr="00915069">
        <w:rPr>
          <w:b/>
        </w:rPr>
        <w:t>Małgorzaty Staszczyk</w:t>
      </w:r>
    </w:p>
    <w:p w:rsidR="0007346E" w:rsidRPr="00915069" w:rsidRDefault="0007346E" w:rsidP="0007346E">
      <w:pPr>
        <w:jc w:val="both"/>
      </w:pPr>
    </w:p>
    <w:p w:rsidR="0007346E" w:rsidRPr="00915069" w:rsidRDefault="0007346E" w:rsidP="0007346E">
      <w:pPr>
        <w:jc w:val="both"/>
      </w:pPr>
      <w:r w:rsidRPr="00915069">
        <w:t xml:space="preserve">zwaną w dalszej części </w:t>
      </w:r>
      <w:r w:rsidRPr="00915069">
        <w:rPr>
          <w:b/>
        </w:rPr>
        <w:t>Zamawiającym</w:t>
      </w:r>
      <w:r w:rsidRPr="00915069">
        <w:t xml:space="preserve">, </w:t>
      </w:r>
    </w:p>
    <w:p w:rsidR="0007346E" w:rsidRPr="00915069" w:rsidRDefault="0007346E" w:rsidP="0007346E">
      <w:pPr>
        <w:jc w:val="both"/>
      </w:pPr>
    </w:p>
    <w:p w:rsidR="0007346E" w:rsidRPr="00915069" w:rsidRDefault="0007346E" w:rsidP="0007346E">
      <w:pPr>
        <w:jc w:val="both"/>
      </w:pPr>
      <w:r w:rsidRPr="00915069">
        <w:t xml:space="preserve">a </w:t>
      </w:r>
    </w:p>
    <w:p w:rsidR="0007346E" w:rsidRPr="00915069" w:rsidRDefault="0007346E" w:rsidP="0007346E">
      <w:pPr>
        <w:jc w:val="both"/>
      </w:pPr>
    </w:p>
    <w:p w:rsidR="0007346E" w:rsidRPr="00915069" w:rsidRDefault="0007346E" w:rsidP="0007346E">
      <w:pPr>
        <w:jc w:val="both"/>
        <w:rPr>
          <w:b/>
        </w:rPr>
      </w:pPr>
      <w:r w:rsidRPr="00915069">
        <w:rPr>
          <w:b/>
        </w:rPr>
        <w:t>…………………………………………………………………………………………………..</w:t>
      </w:r>
    </w:p>
    <w:p w:rsidR="0007346E" w:rsidRPr="00915069" w:rsidRDefault="0007346E" w:rsidP="0007346E">
      <w:pPr>
        <w:jc w:val="both"/>
        <w:rPr>
          <w:b/>
        </w:rPr>
      </w:pPr>
      <w:r w:rsidRPr="00915069">
        <w:t xml:space="preserve">posiadającym numer NIP </w:t>
      </w:r>
      <w:r w:rsidRPr="00915069">
        <w:rPr>
          <w:b/>
        </w:rPr>
        <w:t>………………………..</w:t>
      </w:r>
      <w:r w:rsidRPr="00915069">
        <w:t xml:space="preserve">   i  numer Regon  </w:t>
      </w:r>
      <w:r w:rsidRPr="00915069">
        <w:rPr>
          <w:b/>
        </w:rPr>
        <w:t>………………,</w:t>
      </w:r>
    </w:p>
    <w:p w:rsidR="0007346E" w:rsidRPr="00915069" w:rsidRDefault="0007346E" w:rsidP="0007346E">
      <w:pPr>
        <w:jc w:val="both"/>
      </w:pPr>
      <w:r w:rsidRPr="00915069">
        <w:t>działającym na podstawie wpisu do Centralnej Ewidencji i Informacji o Działalności Gospodarczej /KRS,  prowadzonej/prowadzonego przez ………………… dokonanego pod numerem ………………….,</w:t>
      </w:r>
    </w:p>
    <w:p w:rsidR="0007346E" w:rsidRPr="00915069" w:rsidRDefault="0007346E" w:rsidP="0007346E">
      <w:pPr>
        <w:jc w:val="both"/>
      </w:pPr>
      <w:r w:rsidRPr="00915069">
        <w:t>reprezentowanym przez:</w:t>
      </w:r>
    </w:p>
    <w:p w:rsidR="0007346E" w:rsidRPr="00915069" w:rsidRDefault="0007346E" w:rsidP="0007346E">
      <w:pPr>
        <w:jc w:val="both"/>
      </w:pPr>
      <w:r w:rsidRPr="00915069">
        <w:t>1. ……………………………………</w:t>
      </w:r>
    </w:p>
    <w:p w:rsidR="0007346E" w:rsidRPr="00915069" w:rsidRDefault="0007346E" w:rsidP="0007346E">
      <w:pPr>
        <w:jc w:val="both"/>
        <w:rPr>
          <w:b/>
        </w:rPr>
      </w:pPr>
      <w:r w:rsidRPr="00915069">
        <w:t>2. ……………………………………</w:t>
      </w:r>
      <w:r w:rsidRPr="00915069">
        <w:rPr>
          <w:b/>
        </w:rPr>
        <w:t xml:space="preserve"> </w:t>
      </w:r>
    </w:p>
    <w:p w:rsidR="0007346E" w:rsidRPr="00915069" w:rsidRDefault="0007346E" w:rsidP="0007346E">
      <w:pPr>
        <w:tabs>
          <w:tab w:val="left" w:leader="dot" w:pos="4678"/>
          <w:tab w:val="right" w:leader="dot" w:pos="9637"/>
        </w:tabs>
        <w:spacing w:before="120"/>
        <w:jc w:val="both"/>
        <w:rPr>
          <w:b/>
        </w:rPr>
      </w:pPr>
      <w:r w:rsidRPr="00915069">
        <w:t xml:space="preserve">zwanym  w dalszej części </w:t>
      </w:r>
      <w:r w:rsidRPr="00915069">
        <w:rPr>
          <w:b/>
        </w:rPr>
        <w:t>Wykonawcą</w:t>
      </w:r>
    </w:p>
    <w:p w:rsidR="0007346E" w:rsidRPr="00915069" w:rsidRDefault="0007346E" w:rsidP="0007346E">
      <w:pPr>
        <w:jc w:val="both"/>
        <w:rPr>
          <w:color w:val="000000"/>
        </w:rPr>
      </w:pPr>
    </w:p>
    <w:p w:rsidR="0007346E" w:rsidRPr="00915069" w:rsidRDefault="0007346E" w:rsidP="0007346E">
      <w:pPr>
        <w:jc w:val="both"/>
        <w:rPr>
          <w:color w:val="000000"/>
        </w:rPr>
      </w:pPr>
    </w:p>
    <w:p w:rsidR="0007346E" w:rsidRPr="00915069" w:rsidRDefault="0007346E" w:rsidP="0007346E">
      <w:pPr>
        <w:jc w:val="both"/>
        <w:rPr>
          <w:color w:val="000000"/>
        </w:rPr>
      </w:pPr>
    </w:p>
    <w:p w:rsidR="0007346E" w:rsidRPr="00915069" w:rsidRDefault="0007346E" w:rsidP="0007346E">
      <w:pPr>
        <w:jc w:val="both"/>
        <w:rPr>
          <w:color w:val="000000"/>
        </w:rPr>
      </w:pPr>
    </w:p>
    <w:p w:rsidR="0007346E" w:rsidRPr="00915069" w:rsidRDefault="0007346E" w:rsidP="0007346E">
      <w:pPr>
        <w:jc w:val="both"/>
        <w:rPr>
          <w:color w:val="000000"/>
        </w:rPr>
      </w:pPr>
    </w:p>
    <w:p w:rsidR="0007346E" w:rsidRPr="00915069" w:rsidRDefault="0007346E" w:rsidP="0007346E">
      <w:pPr>
        <w:jc w:val="both"/>
        <w:rPr>
          <w:color w:val="000000"/>
        </w:rPr>
      </w:pPr>
    </w:p>
    <w:p w:rsidR="0007346E" w:rsidRPr="00915069" w:rsidRDefault="0007346E" w:rsidP="0007346E">
      <w:pPr>
        <w:ind w:firstLine="708"/>
        <w:jc w:val="both"/>
        <w:rPr>
          <w:i/>
        </w:rPr>
      </w:pPr>
      <w:r w:rsidRPr="00915069">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07346E" w:rsidRPr="00915069" w:rsidRDefault="0007346E" w:rsidP="0007346E">
      <w:pPr>
        <w:tabs>
          <w:tab w:val="right" w:leader="dot" w:pos="9637"/>
        </w:tabs>
        <w:spacing w:before="120"/>
        <w:jc w:val="both"/>
        <w:rPr>
          <w:i/>
        </w:rPr>
      </w:pPr>
    </w:p>
    <w:p w:rsidR="0007346E" w:rsidRPr="00915069" w:rsidRDefault="0007346E" w:rsidP="0007346E">
      <w:pPr>
        <w:tabs>
          <w:tab w:val="right" w:leader="dot" w:pos="9637"/>
        </w:tabs>
        <w:spacing w:before="120"/>
        <w:jc w:val="both"/>
      </w:pPr>
    </w:p>
    <w:p w:rsidR="0007346E" w:rsidRPr="00915069" w:rsidRDefault="0007346E" w:rsidP="0007346E">
      <w:pPr>
        <w:tabs>
          <w:tab w:val="right" w:leader="dot" w:pos="9637"/>
        </w:tabs>
        <w:spacing w:before="120"/>
        <w:jc w:val="both"/>
      </w:pPr>
    </w:p>
    <w:p w:rsidR="0007346E" w:rsidRDefault="0007346E" w:rsidP="0007346E">
      <w:pPr>
        <w:tabs>
          <w:tab w:val="right" w:leader="dot" w:pos="9637"/>
        </w:tabs>
        <w:spacing w:before="120"/>
        <w:jc w:val="both"/>
      </w:pPr>
    </w:p>
    <w:p w:rsidR="0007346E" w:rsidRDefault="0007346E" w:rsidP="0007346E">
      <w:pPr>
        <w:tabs>
          <w:tab w:val="right" w:leader="dot" w:pos="9637"/>
        </w:tabs>
        <w:spacing w:before="120"/>
        <w:jc w:val="both"/>
      </w:pPr>
    </w:p>
    <w:p w:rsidR="0007346E" w:rsidRPr="00915069" w:rsidRDefault="0007346E" w:rsidP="0007346E">
      <w:pPr>
        <w:tabs>
          <w:tab w:val="right" w:leader="dot" w:pos="9637"/>
        </w:tabs>
        <w:spacing w:before="120"/>
        <w:jc w:val="both"/>
      </w:pPr>
    </w:p>
    <w:p w:rsidR="0007346E" w:rsidRPr="00915069" w:rsidRDefault="0007346E" w:rsidP="0007346E">
      <w:pPr>
        <w:tabs>
          <w:tab w:val="right" w:leader="dot" w:pos="9637"/>
        </w:tabs>
        <w:jc w:val="both"/>
      </w:pPr>
    </w:p>
    <w:p w:rsidR="0007346E" w:rsidRPr="00915069" w:rsidRDefault="0007346E" w:rsidP="0007346E">
      <w:pPr>
        <w:tabs>
          <w:tab w:val="right" w:leader="dot" w:pos="9637"/>
        </w:tabs>
        <w:jc w:val="both"/>
      </w:pPr>
    </w:p>
    <w:p w:rsidR="0007346E" w:rsidRPr="00915069" w:rsidRDefault="0007346E" w:rsidP="0007346E">
      <w:pPr>
        <w:jc w:val="both"/>
        <w:rPr>
          <w:i/>
        </w:rPr>
      </w:pPr>
    </w:p>
    <w:p w:rsidR="0007346E" w:rsidRPr="00915069" w:rsidRDefault="0007346E" w:rsidP="0007346E">
      <w:pPr>
        <w:spacing w:after="120"/>
        <w:jc w:val="center"/>
        <w:rPr>
          <w:b/>
        </w:rPr>
      </w:pPr>
      <w:r w:rsidRPr="00915069">
        <w:rPr>
          <w:b/>
        </w:rPr>
        <w:lastRenderedPageBreak/>
        <w:t>ROZDZIAŁ I. PRZEDMIOT UMOWY</w:t>
      </w:r>
    </w:p>
    <w:p w:rsidR="0007346E" w:rsidRPr="00915069" w:rsidRDefault="0007346E" w:rsidP="0007346E">
      <w:pPr>
        <w:spacing w:after="120"/>
        <w:ind w:left="360"/>
        <w:jc w:val="center"/>
        <w:rPr>
          <w:b/>
        </w:rPr>
      </w:pPr>
      <w:r w:rsidRPr="00915069">
        <w:rPr>
          <w:b/>
        </w:rPr>
        <w:t>§ 1</w:t>
      </w:r>
    </w:p>
    <w:p w:rsidR="0007346E" w:rsidRPr="00915069" w:rsidRDefault="0007346E" w:rsidP="0007346E">
      <w:pPr>
        <w:spacing w:after="240"/>
        <w:jc w:val="center"/>
      </w:pPr>
      <w:r w:rsidRPr="00915069">
        <w:t>PRZEDMIOT UMOWY</w:t>
      </w:r>
    </w:p>
    <w:p w:rsidR="0007346E" w:rsidRPr="00A13E3B" w:rsidRDefault="0007346E" w:rsidP="0007346E">
      <w:pPr>
        <w:jc w:val="both"/>
      </w:pPr>
      <w:r w:rsidRPr="00915069">
        <w:t>1.1. Na podstawie niniejszej umowy Wykonawca zobowiązuje się do wykonania na rzecz Zamawiającego robót b</w:t>
      </w:r>
      <w:r>
        <w:t xml:space="preserve">udowlanych w ramach zamówienia: </w:t>
      </w:r>
      <w:r w:rsidRPr="00A13E3B">
        <w:rPr>
          <w:b/>
        </w:rPr>
        <w:t>„Budowa drogi dojazdowej do oczyszczalni ścieków w Rudzie Malenieckiej wraz z oświetleniem”</w:t>
      </w:r>
      <w:r>
        <w:rPr>
          <w:b/>
        </w:rPr>
        <w:t xml:space="preserve">, </w:t>
      </w:r>
      <w:r w:rsidRPr="00A13E3B">
        <w:t>które obejmuje następujące zadania:</w:t>
      </w:r>
    </w:p>
    <w:p w:rsidR="0007346E" w:rsidRPr="00A13E3B" w:rsidRDefault="0007346E" w:rsidP="0007346E">
      <w:pPr>
        <w:jc w:val="both"/>
        <w:rPr>
          <w:b/>
        </w:rPr>
      </w:pPr>
      <w:r>
        <w:t xml:space="preserve">Zadanie nr 1 – </w:t>
      </w:r>
      <w:r w:rsidRPr="00A13E3B">
        <w:rPr>
          <w:b/>
        </w:rPr>
        <w:t>Poprawa bezpieczeństwa poprzez budowę drogi dojazdowej do oczyszczalni ścieków w Rudzie Malenieckiej.</w:t>
      </w:r>
    </w:p>
    <w:p w:rsidR="0007346E" w:rsidRPr="00A13E3B" w:rsidRDefault="0007346E" w:rsidP="0007346E">
      <w:pPr>
        <w:spacing w:after="120"/>
        <w:jc w:val="both"/>
        <w:rPr>
          <w:b/>
        </w:rPr>
      </w:pPr>
      <w:r>
        <w:t xml:space="preserve">Zadanie nr 2 – </w:t>
      </w:r>
      <w:r w:rsidRPr="00A13E3B">
        <w:rPr>
          <w:b/>
        </w:rPr>
        <w:t>Budowa linii oświetlenia drogowego na terenie Gminy Ruda Maleniecka.</w:t>
      </w:r>
    </w:p>
    <w:p w:rsidR="0007346E" w:rsidRPr="00A13E3B" w:rsidRDefault="0007346E" w:rsidP="0007346E">
      <w:pPr>
        <w:spacing w:after="120"/>
        <w:jc w:val="both"/>
        <w:rPr>
          <w:bCs/>
          <w:i/>
        </w:rPr>
      </w:pPr>
      <w:r w:rsidRPr="00A13E3B">
        <w:t xml:space="preserve">Zamawiający ubiega się o pozyskanie dofinansowania na realizację </w:t>
      </w:r>
      <w:r>
        <w:t>zadań</w:t>
      </w:r>
      <w:r w:rsidRPr="00A13E3B">
        <w:t xml:space="preserve"> ze środków UE  </w:t>
      </w:r>
      <w:r>
        <w:t xml:space="preserve">             </w:t>
      </w:r>
      <w:r w:rsidRPr="00A13E3B">
        <w:t xml:space="preserve">w ramach Regionalnego Programu Operacyjnego Województwa Świętokrzyskiego 2014-2020 w ramach Działania </w:t>
      </w:r>
      <w:r w:rsidRPr="00A13E3B">
        <w:rPr>
          <w:bCs/>
        </w:rPr>
        <w:t xml:space="preserve">6.5 </w:t>
      </w:r>
      <w:r w:rsidRPr="00A13E3B">
        <w:rPr>
          <w:bCs/>
          <w:i/>
          <w:iCs/>
        </w:rPr>
        <w:t>Rewitalizacja obszarów miejskich i wiejskich</w:t>
      </w:r>
      <w:r w:rsidRPr="00A13E3B">
        <w:rPr>
          <w:i/>
          <w:iCs/>
        </w:rPr>
        <w:t xml:space="preserve">;  </w:t>
      </w:r>
      <w:r w:rsidRPr="00A13E3B">
        <w:rPr>
          <w:iCs/>
        </w:rPr>
        <w:t xml:space="preserve">Projekt pod nazwą: </w:t>
      </w:r>
      <w:r w:rsidRPr="00A13E3B">
        <w:rPr>
          <w:bCs/>
        </w:rPr>
        <w:t>„</w:t>
      </w:r>
      <w:r w:rsidRPr="00A13E3B">
        <w:rPr>
          <w:bCs/>
          <w:i/>
        </w:rPr>
        <w:t xml:space="preserve">Kompleksowa rewitalizacja mająca na celu rozwiązywanie problemów społecznych </w:t>
      </w:r>
      <w:r>
        <w:rPr>
          <w:bCs/>
          <w:i/>
        </w:rPr>
        <w:t xml:space="preserve">                     </w:t>
      </w:r>
      <w:r w:rsidRPr="00A13E3B">
        <w:rPr>
          <w:bCs/>
          <w:i/>
        </w:rPr>
        <w:t>w Rudzie Malenieckiej”.</w:t>
      </w:r>
    </w:p>
    <w:p w:rsidR="0007346E" w:rsidRDefault="0007346E" w:rsidP="0007346E">
      <w:pPr>
        <w:spacing w:after="120"/>
        <w:jc w:val="both"/>
      </w:pPr>
      <w:r w:rsidRPr="007E01A4">
        <w:t xml:space="preserve">Przedmiot </w:t>
      </w:r>
      <w:r>
        <w:t>umowy</w:t>
      </w:r>
      <w:r w:rsidRPr="007E01A4">
        <w:t xml:space="preserve"> </w:t>
      </w:r>
      <w:r>
        <w:t>będzie realizowany na terenie miejscowości Ruda Maleniecka, obręb geodezyjny 0012, na działkach ewidencyjnych określonych szczegółowo w projekcie budowlanym, stanowiącym załącznik nr 5 do umowy.</w:t>
      </w:r>
    </w:p>
    <w:p w:rsidR="0007346E" w:rsidRDefault="0007346E" w:rsidP="0007346E">
      <w:pPr>
        <w:jc w:val="both"/>
      </w:pPr>
      <w:r>
        <w:t>Przedmiot umowy obejmuje roboty budowlane w następującym zakresie:</w:t>
      </w:r>
    </w:p>
    <w:p w:rsidR="0007346E" w:rsidRDefault="0007346E" w:rsidP="0007346E">
      <w:pPr>
        <w:ind w:left="360"/>
        <w:jc w:val="both"/>
      </w:pPr>
      <w:r>
        <w:t>- prace przygotowawcze, w tym roboty ziemne i rozbiórkowe,</w:t>
      </w:r>
    </w:p>
    <w:p w:rsidR="0007346E" w:rsidRDefault="0007346E" w:rsidP="0007346E">
      <w:pPr>
        <w:ind w:left="360"/>
        <w:jc w:val="both"/>
      </w:pPr>
      <w:r>
        <w:t>- budowa drogi wraz z chodnikiem, poboczem i zjazdami,</w:t>
      </w:r>
    </w:p>
    <w:p w:rsidR="0007346E" w:rsidRPr="00425AAE" w:rsidRDefault="0007346E" w:rsidP="0007346E">
      <w:pPr>
        <w:ind w:left="360"/>
        <w:jc w:val="both"/>
        <w:rPr>
          <w:b/>
          <w:bCs/>
          <w:i/>
        </w:rPr>
      </w:pPr>
      <w:r>
        <w:t xml:space="preserve">- budowa linii oświetlenia drogowego (sieć napowietrzna oświetlenia drogowego o dł. trasy do 150m, słupy oświetleniowe typu E o wys. Do 10,5m z lampami </w:t>
      </w:r>
      <w:proofErr w:type="spellStart"/>
      <w:r>
        <w:t>ośw</w:t>
      </w:r>
      <w:proofErr w:type="spellEnd"/>
      <w:r>
        <w:t>. LED – 3 sztuki).</w:t>
      </w:r>
    </w:p>
    <w:p w:rsidR="0007346E" w:rsidRPr="00A13E3B" w:rsidRDefault="0007346E" w:rsidP="0007346E">
      <w:pPr>
        <w:autoSpaceDN w:val="0"/>
        <w:adjustRightInd w:val="0"/>
        <w:spacing w:after="120"/>
        <w:jc w:val="both"/>
      </w:pPr>
    </w:p>
    <w:p w:rsidR="0007346E" w:rsidRPr="00915069" w:rsidRDefault="0007346E" w:rsidP="0007346E">
      <w:pPr>
        <w:spacing w:after="120"/>
        <w:jc w:val="both"/>
      </w:pPr>
      <w:r w:rsidRPr="00915069">
        <w:t xml:space="preserve">1.2. Zamawiający zleca, a Wykonawca przyjmuje do wykonania odpłatnie roboty budowlane stanowiące przedmiot niniejszej Umowy określony w </w:t>
      </w:r>
      <w:proofErr w:type="spellStart"/>
      <w:r w:rsidRPr="00915069">
        <w:t>pkt</w:t>
      </w:r>
      <w:proofErr w:type="spellEnd"/>
      <w:r w:rsidRPr="00915069">
        <w:t xml:space="preserve"> 1.1.</w:t>
      </w:r>
    </w:p>
    <w:p w:rsidR="0007346E" w:rsidRPr="00915069" w:rsidRDefault="0007346E" w:rsidP="0007346E">
      <w:pPr>
        <w:spacing w:after="120"/>
        <w:jc w:val="both"/>
      </w:pPr>
      <w:r w:rsidRPr="00915069">
        <w:t>1.3 Podstawowym dokumentem wiążącym Strony jest niniejsza Umowa podpisana przez Zamawiającego i Wykonawcę.</w:t>
      </w:r>
    </w:p>
    <w:p w:rsidR="0007346E" w:rsidRPr="00915069" w:rsidRDefault="0007346E" w:rsidP="0007346E">
      <w:pPr>
        <w:spacing w:after="120"/>
        <w:jc w:val="both"/>
      </w:pPr>
      <w:r w:rsidRPr="00915069">
        <w:t>1.4. Szczegółowy opis i zakres przedmiotu zamówienia zna</w:t>
      </w:r>
      <w:r>
        <w:t>jduje się w przedmiarach robót,</w:t>
      </w:r>
      <w:r w:rsidRPr="00915069">
        <w:t xml:space="preserve">               </w:t>
      </w:r>
      <w:r>
        <w:t>projektach budowlanych/wykonawczych oraz specyfikacji</w:t>
      </w:r>
      <w:r w:rsidRPr="00915069">
        <w:t xml:space="preserve"> technicznej wykonania i odbioru robót budowlanych, dot. zadania wymienionego w </w:t>
      </w:r>
      <w:proofErr w:type="spellStart"/>
      <w:r w:rsidRPr="00915069">
        <w:t>pkt</w:t>
      </w:r>
      <w:proofErr w:type="spellEnd"/>
      <w:r w:rsidRPr="00915069">
        <w:t xml:space="preserve"> 1.1.</w:t>
      </w:r>
    </w:p>
    <w:p w:rsidR="0007346E" w:rsidRPr="00915069" w:rsidRDefault="0007346E" w:rsidP="0007346E">
      <w:pPr>
        <w:jc w:val="both"/>
      </w:pPr>
      <w:r w:rsidRPr="00915069">
        <w:t>1.5. Przedmiot umowy zostanie wykonany na warunkach określonych w:</w:t>
      </w:r>
    </w:p>
    <w:p w:rsidR="0007346E" w:rsidRPr="00915069" w:rsidRDefault="0007346E" w:rsidP="0007346E">
      <w:pPr>
        <w:jc w:val="both"/>
      </w:pPr>
      <w:r w:rsidRPr="00915069">
        <w:t xml:space="preserve">- dokumentach wymienionych w </w:t>
      </w:r>
      <w:proofErr w:type="spellStart"/>
      <w:r w:rsidRPr="00915069">
        <w:t>pkt</w:t>
      </w:r>
      <w:proofErr w:type="spellEnd"/>
      <w:r w:rsidRPr="00915069">
        <w:t xml:space="preserve"> 1.4.,</w:t>
      </w:r>
    </w:p>
    <w:p w:rsidR="0007346E" w:rsidRPr="00915069" w:rsidRDefault="0007346E" w:rsidP="0007346E">
      <w:pPr>
        <w:jc w:val="both"/>
      </w:pPr>
      <w:r w:rsidRPr="00915069">
        <w:t>- niniejszej Umowie wraz z Harmonogramem rzeczowo-finansowym</w:t>
      </w:r>
      <w:r>
        <w:t>,</w:t>
      </w:r>
      <w:r w:rsidRPr="00915069">
        <w:t xml:space="preserve"> stanowiącym załącznik nr 1 do niniejszej Umowy,</w:t>
      </w:r>
    </w:p>
    <w:p w:rsidR="0007346E" w:rsidRPr="00915069" w:rsidRDefault="0007346E" w:rsidP="0007346E">
      <w:pPr>
        <w:jc w:val="both"/>
      </w:pPr>
      <w:r w:rsidRPr="00915069">
        <w:t>- Specyfikacji Istotnych Warunków Zamówienia</w:t>
      </w:r>
      <w:r>
        <w:t>,</w:t>
      </w:r>
      <w:r w:rsidRPr="00915069">
        <w:t xml:space="preserve"> stanowiącej załącznik nr 2 do niniejszej Umowy,</w:t>
      </w:r>
    </w:p>
    <w:p w:rsidR="0007346E" w:rsidRPr="00915069" w:rsidRDefault="0007346E" w:rsidP="0007346E">
      <w:pPr>
        <w:spacing w:after="120"/>
        <w:jc w:val="both"/>
      </w:pPr>
      <w:r w:rsidRPr="00915069">
        <w:t>- ofercie złożonej przez Wykonawcę na wykonanie robót budowlanych</w:t>
      </w:r>
      <w:r>
        <w:t>,</w:t>
      </w:r>
      <w:r w:rsidRPr="00915069">
        <w:t xml:space="preserve"> stanowiącej załącznik nr 3 do niniejszej Umowy.</w:t>
      </w:r>
    </w:p>
    <w:p w:rsidR="0007346E" w:rsidRPr="00915069" w:rsidRDefault="0007346E" w:rsidP="0007346E">
      <w:pPr>
        <w:tabs>
          <w:tab w:val="left" w:pos="851"/>
        </w:tabs>
        <w:spacing w:after="120"/>
        <w:jc w:val="both"/>
      </w:pPr>
      <w:r w:rsidRPr="00915069">
        <w:t>1.6. Specyfikacja Istotnych Warunków Zamówienia stanowiąca załącznik nr 2 do niniejszej Umowy oraz oferta Wykonawcy na wykonanie robót budowlanych stanowiąca załącznik nr 3 do niniejszej Umowy, są  integralnymi jej częściami.</w:t>
      </w:r>
    </w:p>
    <w:p w:rsidR="0007346E" w:rsidRPr="00915069" w:rsidRDefault="0007346E" w:rsidP="0007346E">
      <w:pPr>
        <w:tabs>
          <w:tab w:val="left" w:pos="851"/>
        </w:tabs>
        <w:spacing w:after="120"/>
        <w:jc w:val="both"/>
      </w:pPr>
      <w:r w:rsidRPr="00915069">
        <w:t xml:space="preserve">1.7. Wykonawca zobowiązuje się wykonać przedmiot Umowy zgodnie z w/w dokumentami, z obowiązującymi przepisami, polskimi normami, zasadami wiedzy technicznej, sztuki </w:t>
      </w:r>
      <w:r w:rsidRPr="00915069">
        <w:lastRenderedPageBreak/>
        <w:t>budowlanej, standardem materiałów i urządzeń, z należytą starannością, bezpieczeństwem, dobrą jakością i właściwą  organizacją, w wyznaczonym przez Zamawiającego terminie.</w:t>
      </w:r>
    </w:p>
    <w:p w:rsidR="0007346E" w:rsidRPr="00915069" w:rsidRDefault="0007346E" w:rsidP="0007346E">
      <w:pPr>
        <w:tabs>
          <w:tab w:val="left" w:pos="851"/>
        </w:tabs>
        <w:spacing w:after="120"/>
        <w:jc w:val="both"/>
      </w:pPr>
      <w:r w:rsidRPr="00915069">
        <w:t>1.8. Wykonawca zobowiązuje się wykonać przedmiot Umowy z materiałów własnych.</w:t>
      </w:r>
    </w:p>
    <w:p w:rsidR="0007346E" w:rsidRDefault="0007346E" w:rsidP="0007346E">
      <w:pPr>
        <w:tabs>
          <w:tab w:val="left" w:pos="851"/>
        </w:tabs>
        <w:spacing w:after="120"/>
        <w:jc w:val="both"/>
      </w:pPr>
      <w:r w:rsidRPr="00915069">
        <w:t>1.9. Materiały muszą odpowiadać wymogom wyrobów dopuszczonych do obrotu                              i stosowania  w budownictwie</w:t>
      </w:r>
      <w:r>
        <w:t>,</w:t>
      </w:r>
      <w:r w:rsidRPr="00915069">
        <w:t xml:space="preserve"> zgodnie z ustawą z dnia 16 kwietnia 2004r. o wyro</w:t>
      </w:r>
      <w:r>
        <w:t>bach budowlanych ( Dz. U. z 2020</w:t>
      </w:r>
      <w:r w:rsidRPr="00915069">
        <w:t xml:space="preserve">r. poz. </w:t>
      </w:r>
      <w:r>
        <w:t>215</w:t>
      </w:r>
      <w:r w:rsidRPr="00915069">
        <w:t>) oraz wymaganiom ok</w:t>
      </w:r>
      <w:r>
        <w:t xml:space="preserve">reślonym w ustawie   </w:t>
      </w:r>
      <w:r w:rsidRPr="00915069">
        <w:t xml:space="preserve">z dnia </w:t>
      </w:r>
      <w:r>
        <w:t xml:space="preserve">             </w:t>
      </w:r>
      <w:r w:rsidRPr="00915069">
        <w:t>7 lipca 1994r. -</w:t>
      </w:r>
      <w:r>
        <w:t xml:space="preserve">  Prawo Budowlane (Dz. U. z 2020r., poz. 1333</w:t>
      </w:r>
      <w:r w:rsidRPr="00915069">
        <w:t>).</w:t>
      </w:r>
    </w:p>
    <w:p w:rsidR="0007346E" w:rsidRPr="00915069" w:rsidRDefault="0007346E" w:rsidP="0007346E">
      <w:pPr>
        <w:tabs>
          <w:tab w:val="left" w:pos="851"/>
        </w:tabs>
        <w:spacing w:after="120"/>
        <w:jc w:val="both"/>
      </w:pPr>
    </w:p>
    <w:p w:rsidR="0007346E" w:rsidRPr="00915069" w:rsidRDefault="0007346E" w:rsidP="0007346E">
      <w:pPr>
        <w:spacing w:after="120"/>
        <w:ind w:left="-5"/>
        <w:jc w:val="center"/>
        <w:rPr>
          <w:b/>
        </w:rPr>
      </w:pPr>
      <w:r w:rsidRPr="00915069">
        <w:rPr>
          <w:b/>
        </w:rPr>
        <w:t>ROZDZIAŁ II. WARUNKI OGÓLNE</w:t>
      </w:r>
    </w:p>
    <w:p w:rsidR="0007346E" w:rsidRPr="00915069" w:rsidRDefault="0007346E" w:rsidP="0007346E">
      <w:pPr>
        <w:spacing w:after="120"/>
        <w:jc w:val="center"/>
        <w:rPr>
          <w:b/>
        </w:rPr>
      </w:pPr>
      <w:r w:rsidRPr="00915069">
        <w:rPr>
          <w:b/>
        </w:rPr>
        <w:t>§ 2</w:t>
      </w:r>
    </w:p>
    <w:p w:rsidR="0007346E" w:rsidRPr="00915069" w:rsidRDefault="0007346E" w:rsidP="0007346E">
      <w:pPr>
        <w:spacing w:after="120"/>
        <w:jc w:val="center"/>
      </w:pPr>
      <w:r w:rsidRPr="00915069">
        <w:t>UPRAWNIENIA AKCESORYJNE</w:t>
      </w:r>
    </w:p>
    <w:p w:rsidR="0007346E" w:rsidRPr="00915069" w:rsidRDefault="0007346E" w:rsidP="0007346E">
      <w:pPr>
        <w:spacing w:after="120"/>
        <w:jc w:val="both"/>
        <w:rPr>
          <w:b/>
        </w:rPr>
      </w:pPr>
      <w:r w:rsidRPr="00915069">
        <w:rPr>
          <w:b/>
        </w:rPr>
        <w:t xml:space="preserve">2.1.   Instrukcje </w:t>
      </w:r>
    </w:p>
    <w:p w:rsidR="0007346E" w:rsidRPr="00915069" w:rsidRDefault="0007346E" w:rsidP="0007346E">
      <w:pPr>
        <w:spacing w:after="120"/>
        <w:jc w:val="both"/>
      </w:pPr>
      <w:r w:rsidRPr="00915069">
        <w:t>2.1.1. Jeżeli wymagane są instrukcje obsługi i konserwacji do rzeczy wykonanych                   w ramach przedmiotu umowy, Wykonawca ma ob</w:t>
      </w:r>
      <w:r>
        <w:t xml:space="preserve">owiązek dostarczyć instrukcje  </w:t>
      </w:r>
      <w:r w:rsidRPr="00915069">
        <w:t xml:space="preserve">w terminie </w:t>
      </w:r>
      <w:r>
        <w:t xml:space="preserve"> </w:t>
      </w:r>
      <w:r w:rsidRPr="00915069">
        <w:t>7 dni od dnia zakończenia robót.</w:t>
      </w:r>
    </w:p>
    <w:p w:rsidR="0007346E" w:rsidRPr="00915069" w:rsidRDefault="0007346E" w:rsidP="0007346E">
      <w:pPr>
        <w:spacing w:after="120"/>
        <w:jc w:val="both"/>
      </w:pPr>
      <w:r w:rsidRPr="00915069">
        <w:t>2.1.2. Jeżeli Wykonawca nie dostarczy instrukcji w terminie określonym w pkt. 2.1.1, Zamawiający ma prawo zatrzymać kwotę w wysokości 1 % wartości umowy do momentu wypełnienia przez Wykonawcę obowiązku dostarczenia wszystkich wymaganych instrukcji.</w:t>
      </w:r>
    </w:p>
    <w:p w:rsidR="0007346E" w:rsidRPr="00915069" w:rsidRDefault="0007346E" w:rsidP="0007346E">
      <w:pPr>
        <w:spacing w:after="120"/>
        <w:jc w:val="both"/>
        <w:rPr>
          <w:b/>
        </w:rPr>
      </w:pPr>
      <w:r w:rsidRPr="00915069">
        <w:rPr>
          <w:b/>
        </w:rPr>
        <w:t>2.2.   Materiały rozbiórkowe</w:t>
      </w:r>
      <w:r w:rsidRPr="00915069">
        <w:rPr>
          <w:rStyle w:val="Odwoanieprzypisudolnego"/>
          <w:b/>
          <w:sz w:val="24"/>
        </w:rPr>
        <w:t xml:space="preserve"> </w:t>
      </w:r>
    </w:p>
    <w:p w:rsidR="0007346E" w:rsidRPr="00915069" w:rsidRDefault="0007346E" w:rsidP="0007346E">
      <w:pPr>
        <w:spacing w:after="120"/>
        <w:jc w:val="both"/>
      </w:pPr>
      <w:r w:rsidRPr="00915069">
        <w:t>2.2.1. Materiały i części uzyskane z rozbiórki nie nadające się do powtórnego użycia Wykonawca jest zobowiązany usunąć poza teren budowy na własny koszt przy przestrzeganiu przepisów ustawy z dnia 14 grudnia 2012r. o odp</w:t>
      </w:r>
      <w:r>
        <w:t>adach (Dz. U. z 2020r., poz. 797</w:t>
      </w:r>
      <w:r w:rsidRPr="00915069">
        <w:t xml:space="preserve"> ze zm.).</w:t>
      </w:r>
    </w:p>
    <w:p w:rsidR="0007346E" w:rsidRPr="00915069" w:rsidRDefault="0007346E" w:rsidP="0007346E">
      <w:pPr>
        <w:spacing w:after="120"/>
        <w:jc w:val="both"/>
      </w:pPr>
      <w:r w:rsidRPr="00915069">
        <w:t>2.2.2. Wykonawca uzgodni z Zamawiającym sposób wykorzystania materiałów pochodzących z rozbiórki, nadających się do ponownego użycia.</w:t>
      </w:r>
    </w:p>
    <w:p w:rsidR="0007346E" w:rsidRPr="00915069" w:rsidRDefault="0007346E" w:rsidP="0007346E">
      <w:pPr>
        <w:spacing w:after="120"/>
        <w:jc w:val="both"/>
      </w:pPr>
    </w:p>
    <w:p w:rsidR="0007346E" w:rsidRPr="00915069" w:rsidRDefault="0007346E" w:rsidP="0007346E">
      <w:pPr>
        <w:spacing w:after="120"/>
        <w:jc w:val="center"/>
        <w:rPr>
          <w:b/>
        </w:rPr>
      </w:pPr>
      <w:r w:rsidRPr="00915069">
        <w:rPr>
          <w:b/>
        </w:rPr>
        <w:t>§  3</w:t>
      </w:r>
    </w:p>
    <w:p w:rsidR="0007346E" w:rsidRPr="00915069" w:rsidRDefault="0007346E" w:rsidP="0007346E">
      <w:pPr>
        <w:spacing w:after="240"/>
        <w:jc w:val="center"/>
      </w:pPr>
      <w:r w:rsidRPr="00915069">
        <w:t>SPOSÓB WYKONANIA UMOWY</w:t>
      </w:r>
    </w:p>
    <w:p w:rsidR="0007346E" w:rsidRPr="00915069" w:rsidRDefault="0007346E" w:rsidP="0007346E">
      <w:pPr>
        <w:tabs>
          <w:tab w:val="num" w:pos="1501"/>
        </w:tabs>
        <w:spacing w:after="120"/>
        <w:jc w:val="both"/>
        <w:rPr>
          <w:b/>
        </w:rPr>
      </w:pPr>
      <w:r w:rsidRPr="00915069">
        <w:t xml:space="preserve">3.1. </w:t>
      </w:r>
      <w:r w:rsidRPr="00915069">
        <w:rPr>
          <w:b/>
        </w:rPr>
        <w:t>Wykonanie umowy i wyznaczenie kierownika budowy oraz nadzoru inwestorskiego</w:t>
      </w:r>
    </w:p>
    <w:p w:rsidR="0007346E" w:rsidRPr="00915069" w:rsidRDefault="0007346E" w:rsidP="0007346E">
      <w:pPr>
        <w:tabs>
          <w:tab w:val="num" w:pos="1501"/>
        </w:tabs>
        <w:spacing w:after="120"/>
        <w:jc w:val="both"/>
      </w:pPr>
      <w:r w:rsidRPr="00915069">
        <w:t>3.1.1. Nadzór z ramienia Zamawiającego nad wykonaniem przedmiotu zamówienia prowadzić będzie ……………………………………………………………………………..</w:t>
      </w:r>
    </w:p>
    <w:p w:rsidR="0007346E" w:rsidRPr="00915069" w:rsidRDefault="0007346E" w:rsidP="0007346E">
      <w:pPr>
        <w:tabs>
          <w:tab w:val="num" w:pos="2149"/>
          <w:tab w:val="right" w:leader="dot" w:pos="9637"/>
        </w:tabs>
        <w:spacing w:after="120"/>
        <w:jc w:val="both"/>
      </w:pPr>
      <w:r w:rsidRPr="00915069">
        <w:t>3.1.2. Kierownikiem budowy z ramienia Wykonawcy będzie ……………………………                     …………………………………………………………………</w:t>
      </w:r>
      <w:r>
        <w:t>……………</w:t>
      </w:r>
    </w:p>
    <w:p w:rsidR="0007346E" w:rsidRPr="00915069" w:rsidRDefault="0007346E" w:rsidP="0007346E">
      <w:pPr>
        <w:tabs>
          <w:tab w:val="num" w:pos="2149"/>
        </w:tabs>
        <w:spacing w:after="120"/>
        <w:jc w:val="both"/>
      </w:pPr>
      <w:r w:rsidRPr="00915069">
        <w:t>3.1.3. Zakres nadzoru inwestorskiego oraz obowiązki kierownika budowy określa ustawa              z dnia 7 lipca 1994 Prawo budowlan</w:t>
      </w:r>
      <w:r>
        <w:t>e (tekst jednolity Dz. U. z 2020r., poz. 1333</w:t>
      </w:r>
      <w:r w:rsidRPr="00915069">
        <w:t>).</w:t>
      </w:r>
    </w:p>
    <w:p w:rsidR="0007346E" w:rsidRPr="00915069" w:rsidRDefault="0007346E" w:rsidP="0007346E">
      <w:pPr>
        <w:tabs>
          <w:tab w:val="num" w:pos="2149"/>
        </w:tabs>
        <w:spacing w:after="120"/>
        <w:jc w:val="both"/>
      </w:pPr>
      <w:r w:rsidRPr="00915069">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07346E" w:rsidRPr="00915069" w:rsidRDefault="0007346E" w:rsidP="0007346E">
      <w:pPr>
        <w:tabs>
          <w:tab w:val="num" w:pos="2149"/>
        </w:tabs>
        <w:spacing w:after="120"/>
        <w:jc w:val="both"/>
      </w:pPr>
      <w:r w:rsidRPr="00915069">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07346E" w:rsidRPr="00915069" w:rsidRDefault="0007346E" w:rsidP="0007346E">
      <w:pPr>
        <w:tabs>
          <w:tab w:val="num" w:pos="2149"/>
        </w:tabs>
        <w:spacing w:after="120"/>
        <w:jc w:val="both"/>
      </w:pPr>
      <w:r w:rsidRPr="00915069">
        <w:lastRenderedPageBreak/>
        <w:t xml:space="preserve">3.1.6. Zamawiający może zażądać od Wykonawcy zmiany osoby wymienionej w </w:t>
      </w:r>
      <w:proofErr w:type="spellStart"/>
      <w:r w:rsidRPr="00915069">
        <w:t>pkt</w:t>
      </w:r>
      <w:proofErr w:type="spellEnd"/>
      <w:r w:rsidRPr="00915069">
        <w:t xml:space="preserve">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w:t>
      </w:r>
      <w:r>
        <w:t>e</w:t>
      </w:r>
      <w:r w:rsidRPr="00915069">
        <w:t xml:space="preserve">). </w:t>
      </w:r>
    </w:p>
    <w:p w:rsidR="0007346E" w:rsidRPr="00915069" w:rsidRDefault="0007346E" w:rsidP="0007346E">
      <w:pPr>
        <w:tabs>
          <w:tab w:val="num" w:pos="1501"/>
        </w:tabs>
        <w:spacing w:after="120"/>
        <w:jc w:val="both"/>
        <w:rPr>
          <w:b/>
        </w:rPr>
      </w:pPr>
      <w:r w:rsidRPr="00915069">
        <w:t xml:space="preserve">3.2.   </w:t>
      </w:r>
      <w:r w:rsidRPr="00915069">
        <w:rPr>
          <w:b/>
        </w:rPr>
        <w:t>Do obowiązków Zamawiającego należy:</w:t>
      </w:r>
    </w:p>
    <w:p w:rsidR="0007346E" w:rsidRPr="00915069" w:rsidRDefault="0007346E" w:rsidP="0007346E">
      <w:pPr>
        <w:tabs>
          <w:tab w:val="num" w:pos="2149"/>
          <w:tab w:val="right" w:leader="dot" w:pos="9637"/>
        </w:tabs>
        <w:spacing w:after="120"/>
        <w:jc w:val="both"/>
      </w:pPr>
      <w:r w:rsidRPr="00915069">
        <w:t xml:space="preserve">3.2.1. Przekazanie Wykonawcy odpowiednich dokumentów opisujących przedmiot zamówienia, jakie znajdują się w posiadaniu Zamawiającego. </w:t>
      </w:r>
    </w:p>
    <w:p w:rsidR="0007346E" w:rsidRPr="00915069" w:rsidRDefault="0007346E" w:rsidP="0007346E">
      <w:pPr>
        <w:tabs>
          <w:tab w:val="num" w:pos="2149"/>
          <w:tab w:val="right" w:leader="dot" w:pos="9637"/>
        </w:tabs>
        <w:spacing w:after="120"/>
        <w:jc w:val="both"/>
      </w:pPr>
      <w:r w:rsidRPr="00915069">
        <w:t>3.2.2.  Protokolarne przekazanie Wykonawcy terenu budowy  w terminie do dnia ……………</w:t>
      </w:r>
    </w:p>
    <w:p w:rsidR="0007346E" w:rsidRPr="00915069" w:rsidRDefault="0007346E" w:rsidP="0007346E">
      <w:pPr>
        <w:tabs>
          <w:tab w:val="num" w:pos="2149"/>
          <w:tab w:val="right" w:leader="dot" w:pos="9637"/>
        </w:tabs>
        <w:spacing w:after="120"/>
        <w:jc w:val="both"/>
      </w:pPr>
      <w:r w:rsidRPr="00915069">
        <w:t>3.2.3. Zapewnienie na swój koszt nadzoru inwestorskiego nad realizowanymi robotami budowlanymi.</w:t>
      </w:r>
    </w:p>
    <w:p w:rsidR="0007346E" w:rsidRPr="00915069" w:rsidRDefault="0007346E" w:rsidP="0007346E">
      <w:pPr>
        <w:tabs>
          <w:tab w:val="num" w:pos="2149"/>
          <w:tab w:val="right" w:leader="dot" w:pos="9637"/>
        </w:tabs>
        <w:spacing w:after="120"/>
        <w:jc w:val="both"/>
      </w:pPr>
      <w:r w:rsidRPr="00915069">
        <w:t>3.2.4. Terminowy odbiór przedmiotu niniejszej Umowy zgodnie z jej postanowieniami zawartymi w § 5.</w:t>
      </w:r>
    </w:p>
    <w:p w:rsidR="0007346E" w:rsidRPr="00915069" w:rsidRDefault="0007346E" w:rsidP="0007346E">
      <w:pPr>
        <w:tabs>
          <w:tab w:val="num" w:pos="2149"/>
          <w:tab w:val="right" w:leader="dot" w:pos="9637"/>
        </w:tabs>
        <w:spacing w:after="120"/>
        <w:jc w:val="both"/>
      </w:pPr>
      <w:r w:rsidRPr="00915069">
        <w:t>3.2.3. Terminowa zapłata wynagrodzenia ryczałtowego określonego w § 10 niniejszej Umowy za bezusterkowo (niewadliwie) wykonane roboty, zgodnie z postanowieniami zawartymi w tym przepisie.</w:t>
      </w:r>
    </w:p>
    <w:p w:rsidR="0007346E" w:rsidRPr="00915069" w:rsidRDefault="0007346E" w:rsidP="0007346E">
      <w:pPr>
        <w:tabs>
          <w:tab w:val="num" w:pos="1501"/>
        </w:tabs>
        <w:spacing w:after="120"/>
        <w:jc w:val="both"/>
        <w:rPr>
          <w:b/>
        </w:rPr>
      </w:pPr>
      <w:r w:rsidRPr="00915069">
        <w:t xml:space="preserve">3.3.   </w:t>
      </w:r>
      <w:r w:rsidRPr="00915069">
        <w:rPr>
          <w:b/>
        </w:rPr>
        <w:t>Obowiązki Wykonawcy</w:t>
      </w:r>
    </w:p>
    <w:p w:rsidR="0007346E" w:rsidRPr="00915069" w:rsidRDefault="0007346E" w:rsidP="0007346E">
      <w:pPr>
        <w:tabs>
          <w:tab w:val="num" w:pos="1501"/>
        </w:tabs>
        <w:spacing w:after="120"/>
        <w:jc w:val="both"/>
      </w:pPr>
      <w:r w:rsidRPr="00915069">
        <w:t>3.3.1. Do obowiązków Wykonawcy należy terminowe wykonanie i przekazanie Zamawiającemu wykonanych robót budowlanych – zgodnie z Harmonogramem rzeczowo-finansowym realizacji inwestycji, stanowiącym załącznik nr 1 do niniejszej Umowy</w:t>
      </w:r>
    </w:p>
    <w:p w:rsidR="0007346E" w:rsidRPr="00915069" w:rsidRDefault="0007346E" w:rsidP="0007346E">
      <w:pPr>
        <w:tabs>
          <w:tab w:val="num" w:pos="2149"/>
          <w:tab w:val="right" w:leader="dot" w:pos="9637"/>
        </w:tabs>
        <w:spacing w:after="120"/>
        <w:jc w:val="both"/>
      </w:pPr>
      <w:r w:rsidRPr="00915069">
        <w:t xml:space="preserve">3.3.2. Wykonawca zobowiązuje się wykonać przedmiot umowy zgodnie z dokumentami wymienionymi w </w:t>
      </w:r>
      <w:proofErr w:type="spellStart"/>
      <w:r w:rsidRPr="00915069">
        <w:t>pkt</w:t>
      </w:r>
      <w:proofErr w:type="spellEnd"/>
      <w:r w:rsidRPr="00915069">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07346E" w:rsidRPr="00915069" w:rsidRDefault="0007346E" w:rsidP="0007346E">
      <w:pPr>
        <w:tabs>
          <w:tab w:val="num" w:pos="2149"/>
        </w:tabs>
        <w:spacing w:after="120"/>
        <w:jc w:val="both"/>
      </w:pPr>
      <w:r w:rsidRPr="00915069">
        <w:t>3.3.3. Materiały i urządzenia, o których mowa w pkt. 3.3.2. powinny posiadać świadectwa jakości, oraz powinny odpowiadać:</w:t>
      </w:r>
    </w:p>
    <w:p w:rsidR="0007346E" w:rsidRPr="00915069" w:rsidRDefault="0007346E" w:rsidP="0007346E">
      <w:pPr>
        <w:numPr>
          <w:ilvl w:val="0"/>
          <w:numId w:val="9"/>
        </w:numPr>
        <w:ind w:left="851" w:hanging="284"/>
        <w:jc w:val="both"/>
      </w:pPr>
      <w:r w:rsidRPr="00915069">
        <w:t>Polskim i Unijnym Normom,</w:t>
      </w:r>
    </w:p>
    <w:p w:rsidR="0007346E" w:rsidRPr="00915069" w:rsidRDefault="0007346E" w:rsidP="0007346E">
      <w:pPr>
        <w:numPr>
          <w:ilvl w:val="0"/>
          <w:numId w:val="9"/>
        </w:numPr>
        <w:ind w:left="851" w:hanging="284"/>
        <w:jc w:val="both"/>
      </w:pPr>
      <w:r w:rsidRPr="00915069">
        <w:t>wymaganiom  specyfikacji,</w:t>
      </w:r>
    </w:p>
    <w:p w:rsidR="0007346E" w:rsidRPr="00915069" w:rsidRDefault="0007346E" w:rsidP="0007346E">
      <w:pPr>
        <w:numPr>
          <w:ilvl w:val="0"/>
          <w:numId w:val="9"/>
        </w:numPr>
        <w:spacing w:after="120"/>
        <w:ind w:left="851" w:hanging="284"/>
        <w:jc w:val="both"/>
      </w:pPr>
      <w:r w:rsidRPr="00915069">
        <w:t>wymogom wyrobów dopuszczonych do obrotu i stosowania w budownictwie.</w:t>
      </w:r>
    </w:p>
    <w:p w:rsidR="0007346E" w:rsidRPr="00915069" w:rsidRDefault="0007346E" w:rsidP="0007346E">
      <w:pPr>
        <w:spacing w:after="120"/>
        <w:jc w:val="both"/>
      </w:pPr>
      <w:r w:rsidRPr="00915069">
        <w:t>Na każde żądanie Zamawiającego Wykonawca zobowiązany jest okazać właściwe dokumenty zgodnie z prawem budowlanym.</w:t>
      </w:r>
    </w:p>
    <w:p w:rsidR="0007346E" w:rsidRPr="00915069" w:rsidRDefault="0007346E" w:rsidP="0007346E">
      <w:pPr>
        <w:tabs>
          <w:tab w:val="num" w:pos="2149"/>
        </w:tabs>
        <w:spacing w:after="120"/>
        <w:jc w:val="both"/>
      </w:pPr>
      <w:r w:rsidRPr="00915069">
        <w:t>3.3.4. Jeżeli Zamawiający zażąda badań, które wchodzą w zakres przedmiotu umowy, to Wykonawca zobowiązany jest je przeprowadzić.</w:t>
      </w:r>
    </w:p>
    <w:p w:rsidR="0007346E" w:rsidRPr="00915069" w:rsidRDefault="0007346E" w:rsidP="0007346E">
      <w:pPr>
        <w:tabs>
          <w:tab w:val="num" w:pos="2149"/>
        </w:tabs>
        <w:spacing w:after="120"/>
        <w:jc w:val="both"/>
      </w:pPr>
      <w:r w:rsidRPr="00915069">
        <w:t>3.3.5. Wykonawca zobowiązuje się do:</w:t>
      </w:r>
    </w:p>
    <w:p w:rsidR="0007346E" w:rsidRPr="00915069" w:rsidRDefault="0007346E" w:rsidP="0007346E">
      <w:pPr>
        <w:spacing w:after="120"/>
        <w:ind w:left="851"/>
        <w:jc w:val="both"/>
      </w:pPr>
      <w:r w:rsidRPr="00915069">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07346E" w:rsidRPr="00915069" w:rsidRDefault="0007346E" w:rsidP="0007346E">
      <w:pPr>
        <w:spacing w:after="120"/>
        <w:ind w:left="851"/>
        <w:jc w:val="both"/>
      </w:pPr>
      <w:r w:rsidRPr="00915069">
        <w:lastRenderedPageBreak/>
        <w:t xml:space="preserve">b) informowania o zagrożeniach, które mogą mieć ujemny wpływ na tok realizacji inwestycji, jakość robót, opóźnienie planowanej daty zakończenia robót jak i zmianę wynagrodzenia za wykonany umowny zakres robót, </w:t>
      </w:r>
    </w:p>
    <w:p w:rsidR="0007346E" w:rsidRPr="00915069" w:rsidRDefault="0007346E" w:rsidP="0007346E">
      <w:pPr>
        <w:spacing w:after="120"/>
        <w:ind w:left="851"/>
        <w:jc w:val="both"/>
      </w:pPr>
      <w:r w:rsidRPr="00915069">
        <w:t xml:space="preserve">c) ścisłej współpracy z Zamawiającym przy opracowywaniu przedsięwzięć zapobiegających zagrożeniom, </w:t>
      </w:r>
    </w:p>
    <w:p w:rsidR="0007346E" w:rsidRPr="00915069" w:rsidRDefault="0007346E" w:rsidP="0007346E">
      <w:pPr>
        <w:tabs>
          <w:tab w:val="num" w:pos="2149"/>
        </w:tabs>
        <w:spacing w:after="120"/>
        <w:jc w:val="both"/>
      </w:pPr>
      <w:r w:rsidRPr="00915069">
        <w:t>3.3.6. W przypadku wystąpienia konieczności wykonania prac nie objętych kosztorysem ofertowym, Wykonawcy nie wolno ich realizować bez zmiany niniejszej umowy lub uzyskania dodatkowego zamówienia na podstawie odrębnej umowy.</w:t>
      </w:r>
    </w:p>
    <w:p w:rsidR="0007346E" w:rsidRPr="00915069" w:rsidRDefault="0007346E" w:rsidP="0007346E">
      <w:pPr>
        <w:tabs>
          <w:tab w:val="num" w:pos="2149"/>
        </w:tabs>
        <w:spacing w:after="120"/>
        <w:jc w:val="both"/>
      </w:pPr>
      <w:r w:rsidRPr="00915069">
        <w:t>3.3.7. Wykonawca bez dodatkowego wynagrodzenia zobowiązuje się do:</w:t>
      </w:r>
    </w:p>
    <w:p w:rsidR="0007346E" w:rsidRPr="00915069" w:rsidRDefault="0007346E" w:rsidP="0007346E">
      <w:pPr>
        <w:numPr>
          <w:ilvl w:val="0"/>
          <w:numId w:val="10"/>
        </w:numPr>
        <w:tabs>
          <w:tab w:val="clear" w:pos="1070"/>
          <w:tab w:val="num" w:pos="720"/>
        </w:tabs>
        <w:ind w:left="851" w:hanging="284"/>
        <w:jc w:val="both"/>
      </w:pPr>
      <w:r w:rsidRPr="00915069">
        <w:t>urządzenia terenu budowy, wykonania ewentualnych przyłączeń wodociągowych               i energetycznych  dla potrzeb terenu budowy oraz ponoszenia kosztów ich zużycia,</w:t>
      </w:r>
    </w:p>
    <w:p w:rsidR="0007346E" w:rsidRPr="00915069" w:rsidRDefault="0007346E" w:rsidP="0007346E">
      <w:pPr>
        <w:numPr>
          <w:ilvl w:val="0"/>
          <w:numId w:val="10"/>
        </w:numPr>
        <w:tabs>
          <w:tab w:val="clear" w:pos="1070"/>
          <w:tab w:val="num" w:pos="720"/>
        </w:tabs>
        <w:ind w:left="851" w:hanging="284"/>
        <w:jc w:val="both"/>
      </w:pPr>
      <w:r w:rsidRPr="00915069">
        <w:t>poniesienia ewentualnych kosztów wyłączeń i włączeń energii elektrycznej,</w:t>
      </w:r>
    </w:p>
    <w:p w:rsidR="0007346E" w:rsidRPr="00915069" w:rsidRDefault="0007346E" w:rsidP="0007346E">
      <w:pPr>
        <w:numPr>
          <w:ilvl w:val="0"/>
          <w:numId w:val="10"/>
        </w:numPr>
        <w:tabs>
          <w:tab w:val="clear" w:pos="1070"/>
          <w:tab w:val="num" w:pos="720"/>
        </w:tabs>
        <w:ind w:left="851" w:hanging="284"/>
        <w:jc w:val="both"/>
      </w:pPr>
      <w:r w:rsidRPr="00915069">
        <w:t xml:space="preserve"> oznakowania i zabezpieczenia terenu budowy,</w:t>
      </w:r>
    </w:p>
    <w:p w:rsidR="0007346E" w:rsidRPr="00915069" w:rsidRDefault="0007346E" w:rsidP="0007346E">
      <w:pPr>
        <w:numPr>
          <w:ilvl w:val="0"/>
          <w:numId w:val="10"/>
        </w:numPr>
        <w:tabs>
          <w:tab w:val="clear" w:pos="1070"/>
          <w:tab w:val="num" w:pos="720"/>
        </w:tabs>
        <w:ind w:left="851" w:hanging="284"/>
        <w:jc w:val="both"/>
      </w:pPr>
      <w:r w:rsidRPr="00915069">
        <w:t>organizacji i utrzymania zaplecza socjalno-magazynowego,</w:t>
      </w:r>
    </w:p>
    <w:p w:rsidR="0007346E" w:rsidRPr="00915069" w:rsidRDefault="0007346E" w:rsidP="0007346E">
      <w:pPr>
        <w:numPr>
          <w:ilvl w:val="0"/>
          <w:numId w:val="10"/>
        </w:numPr>
        <w:tabs>
          <w:tab w:val="clear" w:pos="1070"/>
          <w:tab w:val="num" w:pos="720"/>
        </w:tabs>
        <w:ind w:left="851" w:hanging="284"/>
        <w:jc w:val="both"/>
      </w:pPr>
      <w:r w:rsidRPr="00915069">
        <w:t xml:space="preserve">zapewnienia bezpiecznego miejsca i właściwych warunków składowania materiałów, </w:t>
      </w:r>
    </w:p>
    <w:p w:rsidR="0007346E" w:rsidRPr="00915069" w:rsidRDefault="0007346E" w:rsidP="0007346E">
      <w:pPr>
        <w:numPr>
          <w:ilvl w:val="0"/>
          <w:numId w:val="10"/>
        </w:numPr>
        <w:tabs>
          <w:tab w:val="clear" w:pos="1070"/>
          <w:tab w:val="num" w:pos="720"/>
        </w:tabs>
        <w:ind w:left="851" w:hanging="284"/>
        <w:jc w:val="both"/>
      </w:pPr>
      <w:r w:rsidRPr="00915069">
        <w:t>w przypadku zniszczenia lub uszkodzenia robót, ich części bądź urządzeń                                   w toku realizacji – naprawienia ich i doprowadzenie do stanu pierwotnego,</w:t>
      </w:r>
    </w:p>
    <w:p w:rsidR="0007346E" w:rsidRPr="00915069" w:rsidRDefault="0007346E" w:rsidP="0007346E">
      <w:pPr>
        <w:numPr>
          <w:ilvl w:val="0"/>
          <w:numId w:val="10"/>
        </w:numPr>
        <w:tabs>
          <w:tab w:val="clear" w:pos="1070"/>
          <w:tab w:val="num" w:pos="720"/>
        </w:tabs>
        <w:ind w:left="851" w:hanging="284"/>
        <w:jc w:val="both"/>
      </w:pPr>
      <w:r w:rsidRPr="00915069">
        <w:t>demontażu, napraw, montażu ogrodzeń posesji oraz innych uszkodzeń obiektów istniejących i elementów zagospodarowania terenu,</w:t>
      </w:r>
    </w:p>
    <w:p w:rsidR="0007346E" w:rsidRPr="00915069" w:rsidRDefault="0007346E" w:rsidP="0007346E">
      <w:pPr>
        <w:numPr>
          <w:ilvl w:val="0"/>
          <w:numId w:val="10"/>
        </w:numPr>
        <w:tabs>
          <w:tab w:val="clear" w:pos="1070"/>
          <w:tab w:val="num" w:pos="720"/>
        </w:tabs>
        <w:ind w:left="851" w:hanging="284"/>
        <w:jc w:val="both"/>
      </w:pPr>
      <w:r w:rsidRPr="00915069">
        <w:t>wykonania badań, prób, jak również do dokonania odkrywek w przypadku nie zgłoszenia robót do odbioru ulegających zakryciu lub zanikających,</w:t>
      </w:r>
    </w:p>
    <w:p w:rsidR="0007346E" w:rsidRPr="00915069" w:rsidRDefault="0007346E" w:rsidP="0007346E">
      <w:pPr>
        <w:numPr>
          <w:ilvl w:val="0"/>
          <w:numId w:val="10"/>
        </w:numPr>
        <w:tabs>
          <w:tab w:val="clear" w:pos="1070"/>
          <w:tab w:val="num" w:pos="720"/>
        </w:tabs>
        <w:ind w:left="851" w:hanging="284"/>
        <w:jc w:val="both"/>
      </w:pPr>
      <w:r w:rsidRPr="00915069">
        <w:t>dokonania ewentualnych uzgodnień, uzyskania wszelkich opinii niezbędnych do wykonania przedmiotu umowy,</w:t>
      </w:r>
    </w:p>
    <w:p w:rsidR="0007346E" w:rsidRPr="00915069" w:rsidRDefault="0007346E" w:rsidP="0007346E">
      <w:pPr>
        <w:numPr>
          <w:ilvl w:val="0"/>
          <w:numId w:val="10"/>
        </w:numPr>
        <w:tabs>
          <w:tab w:val="clear" w:pos="1070"/>
          <w:tab w:val="num" w:pos="720"/>
        </w:tabs>
        <w:ind w:left="851" w:hanging="284"/>
        <w:jc w:val="both"/>
      </w:pPr>
      <w:r w:rsidRPr="00915069">
        <w:t xml:space="preserve">  zapewnienia dozoru, a także właściwych warunków bezpieczeństwa i higieny pracy,</w:t>
      </w:r>
    </w:p>
    <w:p w:rsidR="0007346E" w:rsidRPr="00915069" w:rsidRDefault="0007346E" w:rsidP="0007346E">
      <w:pPr>
        <w:numPr>
          <w:ilvl w:val="0"/>
          <w:numId w:val="10"/>
        </w:numPr>
        <w:tabs>
          <w:tab w:val="clear" w:pos="1070"/>
          <w:tab w:val="num" w:pos="720"/>
        </w:tabs>
        <w:ind w:left="851" w:hanging="284"/>
        <w:jc w:val="both"/>
      </w:pPr>
      <w:r w:rsidRPr="00915069">
        <w:t xml:space="preserve"> utrzymania terenu budowy w stanie wolnym od przeszkód komunikacyjnych oraz usuwania na bieżąco zbędnych materiałów, odpadów i śmieci,</w:t>
      </w:r>
    </w:p>
    <w:p w:rsidR="0007346E" w:rsidRPr="00915069" w:rsidRDefault="0007346E" w:rsidP="0007346E">
      <w:pPr>
        <w:numPr>
          <w:ilvl w:val="0"/>
          <w:numId w:val="10"/>
        </w:numPr>
        <w:tabs>
          <w:tab w:val="clear" w:pos="1070"/>
          <w:tab w:val="num" w:pos="720"/>
        </w:tabs>
        <w:ind w:left="851" w:hanging="284"/>
        <w:jc w:val="both"/>
      </w:pPr>
      <w:r w:rsidRPr="00915069">
        <w:t xml:space="preserve">umożliwienia wstępu na teren budowy pracownikom organu nadzoru budowlanego i pracownikom jednostek sprawujących funkcje kontrolne oraz uprawnionym przedstawicielom Zamawiającego,  </w:t>
      </w:r>
    </w:p>
    <w:p w:rsidR="0007346E" w:rsidRPr="00915069" w:rsidRDefault="0007346E" w:rsidP="0007346E">
      <w:pPr>
        <w:numPr>
          <w:ilvl w:val="0"/>
          <w:numId w:val="10"/>
        </w:numPr>
        <w:tabs>
          <w:tab w:val="clear" w:pos="1070"/>
          <w:tab w:val="num" w:pos="720"/>
        </w:tabs>
        <w:ind w:left="851" w:hanging="284"/>
        <w:jc w:val="both"/>
      </w:pPr>
      <w:r w:rsidRPr="00915069">
        <w:t xml:space="preserve">  uporządkowania terenu budowy po zakończeniu robót i przekazanie go Zamawiającemu najpóźniej do dnia odbioru końcowego,</w:t>
      </w:r>
    </w:p>
    <w:p w:rsidR="0007346E" w:rsidRPr="00915069" w:rsidRDefault="0007346E" w:rsidP="0007346E">
      <w:pPr>
        <w:numPr>
          <w:ilvl w:val="0"/>
          <w:numId w:val="10"/>
        </w:numPr>
        <w:tabs>
          <w:tab w:val="clear" w:pos="1070"/>
          <w:tab w:val="num" w:pos="720"/>
        </w:tabs>
        <w:ind w:left="851" w:hanging="284"/>
        <w:jc w:val="both"/>
      </w:pPr>
      <w:r w:rsidRPr="00915069">
        <w:t>dostarczenia wymaganych oryginałów lub potwierdzonych przez producenta kopii certyfikatów, aprobat technicznych i atestów na materiały użyte do wykonania zamówienia,</w:t>
      </w:r>
    </w:p>
    <w:p w:rsidR="0007346E" w:rsidRDefault="0007346E" w:rsidP="0007346E">
      <w:pPr>
        <w:numPr>
          <w:ilvl w:val="0"/>
          <w:numId w:val="10"/>
        </w:numPr>
        <w:tabs>
          <w:tab w:val="clear" w:pos="1070"/>
          <w:tab w:val="num" w:pos="720"/>
        </w:tabs>
        <w:ind w:left="851" w:hanging="284"/>
        <w:jc w:val="both"/>
      </w:pPr>
      <w:r w:rsidRPr="00915069">
        <w:t>obsługi geodezyjnej łącznie z inwenta</w:t>
      </w:r>
      <w:r>
        <w:t>ryzacją geodezyjną powykonawczą,</w:t>
      </w:r>
    </w:p>
    <w:p w:rsidR="0007346E" w:rsidRDefault="0007346E" w:rsidP="0007346E">
      <w:pPr>
        <w:numPr>
          <w:ilvl w:val="0"/>
          <w:numId w:val="10"/>
        </w:numPr>
        <w:tabs>
          <w:tab w:val="clear" w:pos="1070"/>
          <w:tab w:val="num" w:pos="720"/>
        </w:tabs>
        <w:ind w:left="851" w:hanging="284"/>
        <w:jc w:val="both"/>
      </w:pPr>
      <w:r>
        <w:t>uzyskania pozwolenia na użytkowanie drogi oraz zgłoszenia zakończenia robót oświetlenia drogowego.</w:t>
      </w:r>
    </w:p>
    <w:p w:rsidR="0007346E" w:rsidRPr="00915069" w:rsidRDefault="0007346E" w:rsidP="0007346E">
      <w:pPr>
        <w:ind w:left="851"/>
        <w:jc w:val="both"/>
      </w:pPr>
    </w:p>
    <w:p w:rsidR="0007346E" w:rsidRPr="00915069" w:rsidRDefault="0007346E" w:rsidP="0007346E">
      <w:pPr>
        <w:tabs>
          <w:tab w:val="left" w:pos="567"/>
        </w:tabs>
        <w:spacing w:after="120"/>
        <w:jc w:val="both"/>
      </w:pPr>
      <w:r w:rsidRPr="00915069">
        <w:rPr>
          <w:b/>
        </w:rPr>
        <w:t>3.4.</w:t>
      </w:r>
      <w:r w:rsidRPr="00915069">
        <w:t xml:space="preserve">   </w:t>
      </w:r>
      <w:r w:rsidRPr="00915069">
        <w:rPr>
          <w:b/>
        </w:rPr>
        <w:t>Zapewnienie bezpieczeństwa</w:t>
      </w:r>
    </w:p>
    <w:p w:rsidR="0007346E" w:rsidRPr="00915069" w:rsidRDefault="0007346E" w:rsidP="0007346E">
      <w:pPr>
        <w:tabs>
          <w:tab w:val="num" w:pos="2149"/>
        </w:tabs>
        <w:spacing w:after="120"/>
        <w:jc w:val="both"/>
      </w:pPr>
      <w:r w:rsidRPr="00915069">
        <w:t>3.4.1. Wykonawca jest odpowiedzialny za bezpieczeństwo wszelkich działań na terenie budowy.</w:t>
      </w:r>
    </w:p>
    <w:p w:rsidR="0007346E" w:rsidRPr="00915069" w:rsidRDefault="0007346E" w:rsidP="0007346E">
      <w:pPr>
        <w:tabs>
          <w:tab w:val="num" w:pos="2149"/>
        </w:tabs>
        <w:spacing w:after="120"/>
        <w:jc w:val="both"/>
      </w:pPr>
      <w:r w:rsidRPr="00915069">
        <w:t>3.4.2. Jeżeli Wykonawca wykonuje roboty bez zamykania ruchu, ma on obowiązek zapewnić bezpieczeństwo ruchu na terenie budowy.</w:t>
      </w:r>
    </w:p>
    <w:p w:rsidR="0007346E" w:rsidRPr="00915069" w:rsidRDefault="0007346E" w:rsidP="0007346E">
      <w:pPr>
        <w:tabs>
          <w:tab w:val="num" w:pos="2149"/>
        </w:tabs>
        <w:spacing w:after="120"/>
        <w:jc w:val="both"/>
      </w:pPr>
      <w:r w:rsidRPr="00915069">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07346E" w:rsidRPr="00915069" w:rsidRDefault="0007346E" w:rsidP="0007346E">
      <w:pPr>
        <w:tabs>
          <w:tab w:val="num" w:pos="2149"/>
        </w:tabs>
        <w:spacing w:after="120"/>
        <w:jc w:val="both"/>
      </w:pPr>
      <w:r w:rsidRPr="00915069">
        <w:lastRenderedPageBreak/>
        <w:t>3.4.4. Wykonawca ponosi odpowiedzialność za szkody i straty spowodowane przez niego lub podwykonawców przy usuwaniu wad w okresie rękojmi.</w:t>
      </w:r>
    </w:p>
    <w:p w:rsidR="0007346E" w:rsidRPr="00915069" w:rsidRDefault="0007346E" w:rsidP="0007346E">
      <w:pPr>
        <w:tabs>
          <w:tab w:val="num" w:pos="2149"/>
        </w:tabs>
        <w:spacing w:after="120"/>
        <w:jc w:val="both"/>
        <w:rPr>
          <w:b/>
        </w:rPr>
      </w:pPr>
      <w:r w:rsidRPr="00915069">
        <w:rPr>
          <w:b/>
        </w:rPr>
        <w:t>3.5. Zastrzeżenia Zamawiającego</w:t>
      </w:r>
    </w:p>
    <w:p w:rsidR="0007346E" w:rsidRPr="00915069" w:rsidRDefault="0007346E" w:rsidP="0007346E">
      <w:pPr>
        <w:pStyle w:val="text"/>
        <w:widowControl/>
        <w:snapToGrid/>
        <w:spacing w:before="0" w:after="120" w:line="240" w:lineRule="auto"/>
        <w:rPr>
          <w:rFonts w:ascii="Times New Roman" w:hAnsi="Times New Roman"/>
          <w:szCs w:val="24"/>
        </w:rPr>
      </w:pPr>
      <w:r w:rsidRPr="00915069">
        <w:rPr>
          <w:rFonts w:ascii="Times New Roman" w:hAnsi="Times New Roman"/>
          <w:szCs w:val="24"/>
          <w:lang w:val="pl-PL"/>
        </w:rPr>
        <w:t xml:space="preserve">3.5.1.  </w:t>
      </w:r>
      <w:r w:rsidRPr="00915069">
        <w:rPr>
          <w:rFonts w:ascii="Times New Roman" w:hAnsi="Times New Roman"/>
          <w:szCs w:val="24"/>
        </w:rPr>
        <w:t>Wykonawca nie może, bez zgody Zamawiającego, zlecić wykonania przedmiotu niniejszej umowy osobom trzecim.</w:t>
      </w:r>
    </w:p>
    <w:p w:rsidR="0007346E" w:rsidRPr="00915069" w:rsidRDefault="0007346E" w:rsidP="0007346E">
      <w:pPr>
        <w:spacing w:after="120"/>
        <w:jc w:val="both"/>
      </w:pPr>
      <w:r w:rsidRPr="00915069">
        <w:t xml:space="preserve">3.5.2.  Zamawiający (w wyjątkowych sytuacjach, których nie dało się wcześniej przewidzieć) zastrzega sobie prawo do zmniejszenia lub zwiększenia ilości i zakresu robót przewidzianych do wykonania, wymienionych w rozdziale III SIWZ oraz określonych szczegółowo                       w dokumentach o których mowa w </w:t>
      </w:r>
      <w:proofErr w:type="spellStart"/>
      <w:r w:rsidRPr="00915069">
        <w:t>pkt</w:t>
      </w:r>
      <w:proofErr w:type="spellEnd"/>
      <w:r w:rsidRPr="00915069">
        <w:t xml:space="preserve"> 1.4. i 1.5. umowy, stanowiących integralną część umowy. </w:t>
      </w:r>
    </w:p>
    <w:p w:rsidR="0007346E" w:rsidRPr="00915069" w:rsidRDefault="0007346E" w:rsidP="0007346E">
      <w:pPr>
        <w:spacing w:after="120"/>
        <w:rPr>
          <w:b/>
        </w:rPr>
      </w:pPr>
      <w:r w:rsidRPr="00915069">
        <w:t>3.5.3. Zamawiający zastrzega sobie możliwość wprowadzenia zmian do  niniejszej umowy, które przewidziano w § 11  umowy.</w:t>
      </w:r>
      <w:r w:rsidRPr="00915069">
        <w:rPr>
          <w:b/>
        </w:rPr>
        <w:t xml:space="preserve"> </w:t>
      </w:r>
    </w:p>
    <w:p w:rsidR="0007346E" w:rsidRPr="00915069" w:rsidRDefault="0007346E" w:rsidP="0007346E">
      <w:pPr>
        <w:spacing w:after="360"/>
      </w:pPr>
      <w:r w:rsidRPr="00915069">
        <w:t>3.5.4. Zamawiający zastrzega sobie prawo do dokonania odbioru końcowego</w:t>
      </w:r>
      <w:r>
        <w:t>,</w:t>
      </w:r>
      <w:r w:rsidRPr="00915069">
        <w:t xml:space="preserve"> nie wcześniej niż po terminie wyznaczonym na </w:t>
      </w:r>
      <w:r>
        <w:t>realizację zamówienia, tj. po 30.06.2021</w:t>
      </w:r>
      <w:r w:rsidRPr="00915069">
        <w:t>r.</w:t>
      </w:r>
    </w:p>
    <w:p w:rsidR="0007346E" w:rsidRPr="00915069" w:rsidRDefault="0007346E" w:rsidP="0007346E">
      <w:pPr>
        <w:pStyle w:val="text"/>
        <w:widowControl/>
        <w:snapToGrid/>
        <w:spacing w:before="0" w:after="120" w:line="240" w:lineRule="auto"/>
        <w:jc w:val="center"/>
        <w:rPr>
          <w:rFonts w:ascii="Times New Roman" w:hAnsi="Times New Roman"/>
          <w:b/>
          <w:szCs w:val="24"/>
        </w:rPr>
      </w:pPr>
      <w:r w:rsidRPr="00915069">
        <w:rPr>
          <w:rFonts w:ascii="Times New Roman" w:hAnsi="Times New Roman"/>
          <w:b/>
          <w:szCs w:val="24"/>
        </w:rPr>
        <w:t>§ 4</w:t>
      </w:r>
    </w:p>
    <w:p w:rsidR="0007346E" w:rsidRPr="00915069" w:rsidRDefault="0007346E" w:rsidP="0007346E">
      <w:pPr>
        <w:spacing w:after="240"/>
        <w:jc w:val="center"/>
      </w:pPr>
      <w:r w:rsidRPr="00915069">
        <w:t>TERMINY</w:t>
      </w:r>
    </w:p>
    <w:p w:rsidR="0007346E" w:rsidRPr="00915069" w:rsidRDefault="0007346E" w:rsidP="0007346E">
      <w:pPr>
        <w:tabs>
          <w:tab w:val="num" w:pos="1501"/>
          <w:tab w:val="left" w:leader="dot" w:pos="7513"/>
          <w:tab w:val="right" w:pos="9637"/>
        </w:tabs>
        <w:spacing w:after="120"/>
        <w:jc w:val="both"/>
      </w:pPr>
      <w:r w:rsidRPr="00915069">
        <w:t xml:space="preserve">4.1. Termin rozpoczęcia robót budowlanych nastąpi </w:t>
      </w:r>
      <w:r>
        <w:t>w dniu ……………..…</w:t>
      </w:r>
      <w:r w:rsidRPr="00992E38">
        <w:rPr>
          <w:b/>
        </w:rPr>
        <w:t>2020r.</w:t>
      </w:r>
      <w:r>
        <w:t xml:space="preserve"> </w:t>
      </w:r>
      <w:r w:rsidRPr="00915069">
        <w:t xml:space="preserve">                                                </w:t>
      </w:r>
    </w:p>
    <w:p w:rsidR="0007346E" w:rsidRPr="00915069" w:rsidRDefault="0007346E" w:rsidP="0007346E">
      <w:pPr>
        <w:tabs>
          <w:tab w:val="num" w:pos="1501"/>
          <w:tab w:val="left" w:leader="dot" w:pos="7513"/>
          <w:tab w:val="right" w:pos="9637"/>
        </w:tabs>
        <w:spacing w:after="120"/>
        <w:jc w:val="both"/>
        <w:rPr>
          <w:b/>
        </w:rPr>
      </w:pPr>
      <w:r w:rsidRPr="00915069">
        <w:t xml:space="preserve">4.2. Termin zakończenia prac budowlanych i wykonania przedmiotu umowy nastąpi               do dnia </w:t>
      </w:r>
      <w:r>
        <w:rPr>
          <w:b/>
        </w:rPr>
        <w:t>30.06.2021</w:t>
      </w:r>
      <w:r w:rsidRPr="00915069">
        <w:rPr>
          <w:b/>
        </w:rPr>
        <w:t>r.</w:t>
      </w:r>
    </w:p>
    <w:p w:rsidR="0007346E" w:rsidRPr="00915069" w:rsidRDefault="0007346E" w:rsidP="0007346E">
      <w:pPr>
        <w:tabs>
          <w:tab w:val="num" w:pos="1501"/>
        </w:tabs>
        <w:spacing w:after="120"/>
        <w:jc w:val="both"/>
      </w:pPr>
      <w:r w:rsidRPr="00915069">
        <w:t>4.3. Wykonawca zobowiązuje się przestrzegać powyższych terminów i wykonać przedmiot umowy w terminach zapisanych w niniejszej umowie.</w:t>
      </w:r>
    </w:p>
    <w:p w:rsidR="0007346E" w:rsidRPr="00915069" w:rsidRDefault="0007346E" w:rsidP="0007346E">
      <w:pPr>
        <w:tabs>
          <w:tab w:val="num" w:pos="1501"/>
        </w:tabs>
        <w:spacing w:after="120"/>
        <w:jc w:val="both"/>
      </w:pPr>
      <w:r w:rsidRPr="00915069">
        <w:t>4.4.Wykonawca przekaże po zakończeniu robót budowlanych Zamawiającemu teren budowy.</w:t>
      </w:r>
    </w:p>
    <w:p w:rsidR="0007346E" w:rsidRPr="00915069" w:rsidRDefault="0007346E" w:rsidP="0007346E">
      <w:pPr>
        <w:spacing w:after="120"/>
        <w:jc w:val="both"/>
      </w:pPr>
      <w:r w:rsidRPr="00915069">
        <w:t>4.5. Wszelkie terminy określone w niniejszej umowie są liczone od dnia roboczego następującego po dniu doręczenia pisma.</w:t>
      </w:r>
    </w:p>
    <w:p w:rsidR="0007346E" w:rsidRPr="00915069" w:rsidRDefault="0007346E" w:rsidP="0007346E">
      <w:pPr>
        <w:spacing w:after="120"/>
        <w:jc w:val="both"/>
      </w:pPr>
      <w:r w:rsidRPr="00915069">
        <w:t>4.6. Termin zakończenia prac budowlanych i wykonania przedmiotu umowy oznacza datę bezusterkowego protokolarnego jego przejęcia przez Zamawiającego.</w:t>
      </w:r>
    </w:p>
    <w:p w:rsidR="0007346E" w:rsidRPr="00915069" w:rsidRDefault="0007346E" w:rsidP="0007346E">
      <w:pPr>
        <w:spacing w:after="120"/>
        <w:jc w:val="both"/>
      </w:pPr>
      <w:r w:rsidRPr="00915069">
        <w:t>4.7. Strony zgodnie postanawiają, że zmiana umownego terminu zakończenia przedmiotu Umowy  będzie następowała w następujących przypadkach:</w:t>
      </w:r>
    </w:p>
    <w:p w:rsidR="0007346E" w:rsidRPr="00915069" w:rsidRDefault="0007346E" w:rsidP="0007346E">
      <w:pPr>
        <w:pStyle w:val="Tekstpodstawowy"/>
        <w:numPr>
          <w:ilvl w:val="1"/>
          <w:numId w:val="19"/>
        </w:numPr>
        <w:tabs>
          <w:tab w:val="left" w:pos="1080"/>
          <w:tab w:val="left" w:pos="1440"/>
        </w:tabs>
        <w:suppressAutoHyphens/>
        <w:spacing w:after="0"/>
        <w:ind w:left="1440" w:hanging="360"/>
        <w:jc w:val="both"/>
        <w:rPr>
          <w:sz w:val="24"/>
          <w:szCs w:val="24"/>
        </w:rPr>
      </w:pPr>
      <w:r w:rsidRPr="00915069">
        <w:rPr>
          <w:sz w:val="24"/>
          <w:szCs w:val="24"/>
        </w:rPr>
        <w:t>wystąpienia w czasie realizacji robót stanu surowego otwartego i robót zewnętrznych temperatur poniżej –10°C o godzinie 7.00 rano;</w:t>
      </w:r>
    </w:p>
    <w:p w:rsidR="0007346E" w:rsidRPr="00915069" w:rsidRDefault="0007346E" w:rsidP="0007346E">
      <w:pPr>
        <w:pStyle w:val="Tekstpodstawowy"/>
        <w:numPr>
          <w:ilvl w:val="1"/>
          <w:numId w:val="19"/>
        </w:numPr>
        <w:tabs>
          <w:tab w:val="left" w:pos="1080"/>
          <w:tab w:val="left" w:pos="1440"/>
        </w:tabs>
        <w:suppressAutoHyphens/>
        <w:ind w:left="1440" w:hanging="360"/>
        <w:jc w:val="both"/>
        <w:rPr>
          <w:sz w:val="24"/>
          <w:szCs w:val="24"/>
        </w:rPr>
      </w:pPr>
      <w:r w:rsidRPr="00915069">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07346E" w:rsidRPr="00915069" w:rsidRDefault="0007346E" w:rsidP="0007346E">
      <w:pPr>
        <w:pStyle w:val="Tekstpodstawowy"/>
        <w:tabs>
          <w:tab w:val="left" w:pos="1080"/>
          <w:tab w:val="left" w:pos="1440"/>
        </w:tabs>
        <w:spacing w:after="0"/>
        <w:ind w:left="1080"/>
        <w:rPr>
          <w:sz w:val="24"/>
          <w:szCs w:val="24"/>
        </w:rPr>
      </w:pPr>
      <w:r w:rsidRPr="00915069">
        <w:rPr>
          <w:sz w:val="24"/>
          <w:szCs w:val="24"/>
        </w:rPr>
        <w:t xml:space="preserve">Do działań siły wyższej Strony zaliczają w szczególności: </w:t>
      </w:r>
    </w:p>
    <w:p w:rsidR="0007346E" w:rsidRPr="00915069" w:rsidRDefault="0007346E" w:rsidP="0007346E">
      <w:pPr>
        <w:pStyle w:val="Tekstpodstawowy"/>
        <w:numPr>
          <w:ilvl w:val="0"/>
          <w:numId w:val="20"/>
        </w:numPr>
        <w:tabs>
          <w:tab w:val="left" w:pos="1080"/>
        </w:tabs>
        <w:suppressAutoHyphens/>
        <w:spacing w:after="0"/>
        <w:jc w:val="both"/>
        <w:rPr>
          <w:sz w:val="24"/>
          <w:szCs w:val="24"/>
        </w:rPr>
      </w:pPr>
      <w:r w:rsidRPr="00915069">
        <w:rPr>
          <w:sz w:val="24"/>
          <w:szCs w:val="24"/>
        </w:rPr>
        <w:t xml:space="preserve">klęskę żywiołową, </w:t>
      </w:r>
    </w:p>
    <w:p w:rsidR="0007346E" w:rsidRPr="00915069" w:rsidRDefault="0007346E" w:rsidP="0007346E">
      <w:pPr>
        <w:pStyle w:val="Tekstpodstawowy"/>
        <w:numPr>
          <w:ilvl w:val="0"/>
          <w:numId w:val="20"/>
        </w:numPr>
        <w:tabs>
          <w:tab w:val="left" w:pos="1080"/>
        </w:tabs>
        <w:suppressAutoHyphens/>
        <w:spacing w:after="0"/>
        <w:jc w:val="both"/>
        <w:rPr>
          <w:sz w:val="24"/>
          <w:szCs w:val="24"/>
        </w:rPr>
      </w:pPr>
      <w:r w:rsidRPr="00915069">
        <w:rPr>
          <w:sz w:val="24"/>
          <w:szCs w:val="24"/>
        </w:rPr>
        <w:t xml:space="preserve">wojnę, działania wojenne, inwazję, działanie wrogów zewnętrznych, mobilizację, rekwizycję lub embargo, </w:t>
      </w:r>
    </w:p>
    <w:p w:rsidR="0007346E" w:rsidRPr="00915069" w:rsidRDefault="0007346E" w:rsidP="0007346E">
      <w:pPr>
        <w:pStyle w:val="Tekstpodstawowy"/>
        <w:numPr>
          <w:ilvl w:val="0"/>
          <w:numId w:val="20"/>
        </w:numPr>
        <w:tabs>
          <w:tab w:val="left" w:pos="1080"/>
        </w:tabs>
        <w:suppressAutoHyphens/>
        <w:spacing w:after="0"/>
        <w:jc w:val="both"/>
        <w:rPr>
          <w:sz w:val="24"/>
          <w:szCs w:val="24"/>
        </w:rPr>
      </w:pPr>
      <w:r w:rsidRPr="00915069">
        <w:rPr>
          <w:sz w:val="24"/>
          <w:szCs w:val="24"/>
        </w:rPr>
        <w:t xml:space="preserve">rebelię, rewolucję, powstanie, przewrót wojskowy lub cywilny, wojnę domową, </w:t>
      </w:r>
    </w:p>
    <w:p w:rsidR="0007346E" w:rsidRPr="00915069" w:rsidRDefault="0007346E" w:rsidP="0007346E">
      <w:pPr>
        <w:pStyle w:val="Tekstpodstawowy"/>
        <w:numPr>
          <w:ilvl w:val="0"/>
          <w:numId w:val="20"/>
        </w:numPr>
        <w:tabs>
          <w:tab w:val="left" w:pos="1080"/>
        </w:tabs>
        <w:suppressAutoHyphens/>
        <w:spacing w:after="0"/>
        <w:jc w:val="both"/>
        <w:rPr>
          <w:sz w:val="24"/>
          <w:szCs w:val="24"/>
        </w:rPr>
      </w:pPr>
      <w:r w:rsidRPr="00915069">
        <w:rPr>
          <w:sz w:val="24"/>
          <w:szCs w:val="24"/>
        </w:rPr>
        <w:t xml:space="preserve">powódź, pożar, który nie powstał z winy Wykonawcy, </w:t>
      </w:r>
    </w:p>
    <w:p w:rsidR="0007346E" w:rsidRPr="00915069" w:rsidRDefault="0007346E" w:rsidP="0007346E">
      <w:pPr>
        <w:pStyle w:val="Tekstpodstawowy"/>
        <w:numPr>
          <w:ilvl w:val="0"/>
          <w:numId w:val="20"/>
        </w:numPr>
        <w:tabs>
          <w:tab w:val="left" w:pos="1080"/>
        </w:tabs>
        <w:suppressAutoHyphens/>
        <w:spacing w:after="0"/>
        <w:jc w:val="both"/>
        <w:rPr>
          <w:sz w:val="24"/>
          <w:szCs w:val="24"/>
        </w:rPr>
      </w:pPr>
      <w:r w:rsidRPr="00915069">
        <w:rPr>
          <w:sz w:val="24"/>
          <w:szCs w:val="24"/>
        </w:rPr>
        <w:t>zlecenia robót dodatkowych,</w:t>
      </w:r>
    </w:p>
    <w:p w:rsidR="0007346E" w:rsidRPr="00915069" w:rsidRDefault="0007346E" w:rsidP="0007346E">
      <w:pPr>
        <w:pStyle w:val="Tekstpodstawowy"/>
        <w:numPr>
          <w:ilvl w:val="0"/>
          <w:numId w:val="20"/>
        </w:numPr>
        <w:tabs>
          <w:tab w:val="left" w:pos="1080"/>
        </w:tabs>
        <w:suppressAutoHyphens/>
        <w:spacing w:after="0"/>
        <w:jc w:val="both"/>
        <w:rPr>
          <w:sz w:val="24"/>
          <w:szCs w:val="24"/>
        </w:rPr>
      </w:pPr>
      <w:r w:rsidRPr="00915069">
        <w:rPr>
          <w:sz w:val="24"/>
          <w:szCs w:val="24"/>
        </w:rPr>
        <w:lastRenderedPageBreak/>
        <w:t xml:space="preserve">wstrzymania robót przez Zamawiającego z uwagi na okoliczności niezależne od Wykonawcy, </w:t>
      </w:r>
    </w:p>
    <w:p w:rsidR="0007346E" w:rsidRPr="00915069" w:rsidRDefault="0007346E" w:rsidP="0007346E">
      <w:pPr>
        <w:pStyle w:val="Tekstpodstawowy"/>
        <w:numPr>
          <w:ilvl w:val="0"/>
          <w:numId w:val="20"/>
        </w:numPr>
        <w:tabs>
          <w:tab w:val="left" w:pos="1080"/>
        </w:tabs>
        <w:suppressAutoHyphens/>
        <w:spacing w:after="0"/>
        <w:jc w:val="both"/>
        <w:rPr>
          <w:sz w:val="24"/>
          <w:szCs w:val="24"/>
        </w:rPr>
      </w:pPr>
      <w:r w:rsidRPr="00915069">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07346E" w:rsidRPr="00915069" w:rsidRDefault="0007346E" w:rsidP="0007346E">
      <w:pPr>
        <w:pStyle w:val="Tekstpodstawowy"/>
        <w:numPr>
          <w:ilvl w:val="0"/>
          <w:numId w:val="20"/>
        </w:numPr>
        <w:tabs>
          <w:tab w:val="left" w:pos="1080"/>
        </w:tabs>
        <w:suppressAutoHyphens/>
        <w:spacing w:after="0"/>
        <w:jc w:val="both"/>
        <w:rPr>
          <w:sz w:val="24"/>
          <w:szCs w:val="24"/>
        </w:rPr>
      </w:pPr>
      <w:r w:rsidRPr="00915069">
        <w:rPr>
          <w:sz w:val="24"/>
          <w:szCs w:val="24"/>
        </w:rPr>
        <w:t>strajki, z wyjątkiem strajków w zakładach Wykonawcy lub Podwykonawców.</w:t>
      </w:r>
    </w:p>
    <w:p w:rsidR="0007346E" w:rsidRPr="00915069" w:rsidRDefault="0007346E" w:rsidP="0007346E">
      <w:pPr>
        <w:pStyle w:val="Tekstpodstawowy"/>
        <w:tabs>
          <w:tab w:val="left" w:pos="1080"/>
          <w:tab w:val="left" w:pos="1440"/>
        </w:tabs>
        <w:spacing w:after="0"/>
        <w:jc w:val="both"/>
        <w:rPr>
          <w:sz w:val="24"/>
          <w:szCs w:val="24"/>
        </w:rPr>
      </w:pPr>
      <w:r w:rsidRPr="00915069">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07346E" w:rsidRPr="00915069" w:rsidRDefault="0007346E" w:rsidP="0007346E">
      <w:pPr>
        <w:pStyle w:val="Tekstpodstawowy"/>
        <w:numPr>
          <w:ilvl w:val="1"/>
          <w:numId w:val="19"/>
        </w:numPr>
        <w:tabs>
          <w:tab w:val="left" w:pos="1080"/>
          <w:tab w:val="left" w:pos="1440"/>
        </w:tabs>
        <w:suppressAutoHyphens/>
        <w:spacing w:after="0"/>
        <w:ind w:left="1440" w:hanging="360"/>
        <w:jc w:val="both"/>
        <w:rPr>
          <w:sz w:val="24"/>
          <w:szCs w:val="24"/>
        </w:rPr>
      </w:pPr>
      <w:r w:rsidRPr="00915069">
        <w:rPr>
          <w:sz w:val="24"/>
          <w:szCs w:val="24"/>
        </w:rPr>
        <w:t>wystąpienia okoliczności, których nie można było przewidzieć w chwili zawarcia niniejszej Umowy, w tym wydanie aktu przez organ administracji publicznej.</w:t>
      </w:r>
    </w:p>
    <w:p w:rsidR="0007346E" w:rsidRPr="00915069" w:rsidRDefault="0007346E" w:rsidP="0007346E">
      <w:pPr>
        <w:pStyle w:val="Tekstpodstawowy"/>
        <w:tabs>
          <w:tab w:val="left" w:pos="0"/>
          <w:tab w:val="left" w:pos="720"/>
        </w:tabs>
        <w:suppressAutoHyphens/>
        <w:jc w:val="both"/>
        <w:rPr>
          <w:sz w:val="24"/>
          <w:szCs w:val="24"/>
        </w:rPr>
      </w:pPr>
      <w:r w:rsidRPr="00915069">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07346E" w:rsidRPr="00915069" w:rsidRDefault="0007346E" w:rsidP="0007346E">
      <w:pPr>
        <w:tabs>
          <w:tab w:val="num" w:pos="1501"/>
        </w:tabs>
        <w:jc w:val="both"/>
        <w:rPr>
          <w:u w:val="double"/>
        </w:rPr>
      </w:pPr>
    </w:p>
    <w:p w:rsidR="0007346E" w:rsidRPr="00915069" w:rsidRDefault="0007346E" w:rsidP="0007346E">
      <w:pPr>
        <w:spacing w:after="120"/>
        <w:jc w:val="center"/>
        <w:rPr>
          <w:b/>
        </w:rPr>
      </w:pPr>
      <w:r w:rsidRPr="00915069">
        <w:rPr>
          <w:b/>
        </w:rPr>
        <w:t>§ 5</w:t>
      </w:r>
    </w:p>
    <w:p w:rsidR="0007346E" w:rsidRPr="00915069" w:rsidRDefault="0007346E" w:rsidP="0007346E">
      <w:pPr>
        <w:spacing w:after="240"/>
        <w:jc w:val="center"/>
      </w:pPr>
      <w:r w:rsidRPr="00915069">
        <w:t>ODBIORY I PROCEDURA</w:t>
      </w:r>
    </w:p>
    <w:p w:rsidR="0007346E" w:rsidRPr="00915069" w:rsidRDefault="0007346E" w:rsidP="0007346E">
      <w:pPr>
        <w:spacing w:after="120"/>
        <w:jc w:val="both"/>
      </w:pPr>
      <w:r w:rsidRPr="00915069">
        <w:t>5.1. Strony zgodnie postanawiają, że będą stosowane następujące rodzaje odbiorów robót:</w:t>
      </w:r>
    </w:p>
    <w:p w:rsidR="0007346E" w:rsidRPr="00915069" w:rsidRDefault="0007346E" w:rsidP="0007346E">
      <w:pPr>
        <w:spacing w:after="120"/>
        <w:jc w:val="both"/>
      </w:pPr>
      <w:r w:rsidRPr="00915069">
        <w:t>a)  odbiory robót zanikających oraz robót ulegających zakryciu – na bieżąco przez przedstawiciela Zamawiającego  (potwierdzony protokołem odbioru robót zanikających bądź ulegających zakryciu);</w:t>
      </w:r>
    </w:p>
    <w:p w:rsidR="0007346E" w:rsidRPr="00915069" w:rsidRDefault="0007346E" w:rsidP="0007346E">
      <w:pPr>
        <w:spacing w:after="120"/>
        <w:jc w:val="both"/>
        <w:rPr>
          <w:b/>
        </w:rPr>
      </w:pPr>
      <w:r w:rsidRPr="00915069">
        <w:t xml:space="preserve">b) odbiór końcowy – stanowiący podstawę do rozliczenia niniejszej umowy. </w:t>
      </w:r>
    </w:p>
    <w:p w:rsidR="0007346E" w:rsidRPr="00915069" w:rsidRDefault="0007346E" w:rsidP="0007346E">
      <w:pPr>
        <w:spacing w:after="120"/>
        <w:jc w:val="both"/>
      </w:pPr>
      <w:r w:rsidRPr="00915069">
        <w:t>c)  odbiór pogwarancyjny.</w:t>
      </w:r>
    </w:p>
    <w:p w:rsidR="0007346E" w:rsidRPr="00915069" w:rsidRDefault="0007346E" w:rsidP="0007346E">
      <w:pPr>
        <w:jc w:val="both"/>
      </w:pPr>
      <w:r w:rsidRPr="00915069">
        <w:t xml:space="preserve">5.2 </w:t>
      </w:r>
      <w:r w:rsidRPr="00915069">
        <w:rPr>
          <w:b/>
        </w:rPr>
        <w:t>Protokół odbioru końcowego</w:t>
      </w:r>
    </w:p>
    <w:p w:rsidR="0007346E" w:rsidRPr="00915069" w:rsidRDefault="0007346E" w:rsidP="0007346E">
      <w:pPr>
        <w:spacing w:after="120"/>
        <w:jc w:val="both"/>
      </w:pPr>
      <w:r w:rsidRPr="00915069">
        <w:t>5.2.1 Po zakończeniu robót  Wykonawca zawiadomi pisemnie Zamawiającego o gotowości odbioru. Przy zawiadomieniu Wykonawca załączy następujące dokumenty:</w:t>
      </w:r>
    </w:p>
    <w:p w:rsidR="0007346E" w:rsidRPr="00915069" w:rsidRDefault="0007346E" w:rsidP="0007346E">
      <w:pPr>
        <w:numPr>
          <w:ilvl w:val="0"/>
          <w:numId w:val="11"/>
        </w:numPr>
        <w:spacing w:after="120"/>
        <w:ind w:left="851" w:hanging="284"/>
        <w:jc w:val="both"/>
      </w:pPr>
      <w:r w:rsidRPr="00915069">
        <w:t>protokoły odbiorów technicznych, atesty na wbudowane materiały, świadectwa zgodności, certyfikaty jakości, aprobaty techniczne, itp.</w:t>
      </w:r>
    </w:p>
    <w:p w:rsidR="0007346E" w:rsidRPr="00915069" w:rsidRDefault="0007346E" w:rsidP="0007346E">
      <w:pPr>
        <w:numPr>
          <w:ilvl w:val="0"/>
          <w:numId w:val="11"/>
        </w:numPr>
        <w:spacing w:after="120"/>
        <w:ind w:left="851" w:hanging="284"/>
        <w:jc w:val="both"/>
      </w:pPr>
      <w:r w:rsidRPr="00915069">
        <w:t>oświadczenie kierownika budowy o zgodności wykonania obiektu z zakresem umownym, obowiązującymi przepisami i Polskimi Normami,</w:t>
      </w:r>
    </w:p>
    <w:p w:rsidR="0007346E" w:rsidRPr="00915069" w:rsidRDefault="0007346E" w:rsidP="0007346E">
      <w:pPr>
        <w:numPr>
          <w:ilvl w:val="0"/>
          <w:numId w:val="11"/>
        </w:numPr>
        <w:spacing w:after="120"/>
        <w:ind w:left="851" w:hanging="284"/>
        <w:jc w:val="both"/>
      </w:pPr>
      <w:r w:rsidRPr="00915069">
        <w:t xml:space="preserve">protokoły badań i sprawdzeń, </w:t>
      </w:r>
    </w:p>
    <w:p w:rsidR="0007346E" w:rsidRPr="00915069" w:rsidRDefault="0007346E" w:rsidP="0007346E">
      <w:pPr>
        <w:numPr>
          <w:ilvl w:val="0"/>
          <w:numId w:val="11"/>
        </w:numPr>
        <w:spacing w:after="120"/>
        <w:ind w:left="851" w:hanging="284"/>
        <w:jc w:val="both"/>
      </w:pPr>
      <w:r w:rsidRPr="00915069">
        <w:t>dokumentację powykonawczą,</w:t>
      </w:r>
    </w:p>
    <w:p w:rsidR="0007346E" w:rsidRPr="00915069" w:rsidRDefault="0007346E" w:rsidP="0007346E">
      <w:pPr>
        <w:numPr>
          <w:ilvl w:val="0"/>
          <w:numId w:val="11"/>
        </w:numPr>
        <w:spacing w:after="120"/>
        <w:ind w:left="851" w:hanging="284"/>
        <w:jc w:val="both"/>
      </w:pPr>
      <w:r w:rsidRPr="00915069">
        <w:t>oświadczenie o wykonaniu całości robót siłami własnymi (jeśli Wykonawca samodzielnie wykonywał zamówienie) lub wykaz podwykonawców uczestniczących w realizacji zadania (w przypadku realizacji przedmiotu umowy z udziałem podwykonawców).</w:t>
      </w:r>
    </w:p>
    <w:p w:rsidR="0007346E" w:rsidRPr="00915069" w:rsidRDefault="0007346E" w:rsidP="0007346E">
      <w:pPr>
        <w:spacing w:after="120"/>
        <w:jc w:val="both"/>
      </w:pPr>
      <w:r w:rsidRPr="00915069">
        <w:lastRenderedPageBreak/>
        <w:t>5.2.2 Zamawiający wyznaczy datę i rozpocznie czynności odbioru końcowego robót stanowiących przedmiot umowy w ciągu 14 dni od daty zawiadomienia i powiadomi uczestników odbioru.</w:t>
      </w:r>
    </w:p>
    <w:p w:rsidR="0007346E" w:rsidRPr="00915069" w:rsidRDefault="0007346E" w:rsidP="0007346E">
      <w:pPr>
        <w:pStyle w:val="Tekstpodstawowy"/>
        <w:tabs>
          <w:tab w:val="left" w:pos="426"/>
          <w:tab w:val="left" w:pos="851"/>
        </w:tabs>
        <w:suppressAutoHyphens/>
        <w:jc w:val="both"/>
        <w:rPr>
          <w:sz w:val="24"/>
          <w:szCs w:val="24"/>
        </w:rPr>
      </w:pPr>
      <w:r w:rsidRPr="00915069">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07346E" w:rsidRPr="00915069" w:rsidRDefault="0007346E" w:rsidP="0007346E">
      <w:pPr>
        <w:spacing w:after="120"/>
        <w:jc w:val="both"/>
      </w:pPr>
      <w:r w:rsidRPr="00915069">
        <w:t>5.2.4 Zakończenie czynności odbioru powinno nastąpić (zakończyć się) w ciągu 14 dni roboczych licząc od daty rozpoczęcia odbioru. Z czynności odbioru sporządza się protokół, który powinien zawierać ustalenia poczynione w toku odbioru.</w:t>
      </w:r>
    </w:p>
    <w:p w:rsidR="0007346E" w:rsidRPr="00915069" w:rsidRDefault="0007346E" w:rsidP="0007346E">
      <w:pPr>
        <w:pStyle w:val="Tekstpodstawowy"/>
        <w:tabs>
          <w:tab w:val="left" w:pos="426"/>
          <w:tab w:val="left" w:pos="851"/>
        </w:tabs>
        <w:suppressAutoHyphens/>
        <w:jc w:val="both"/>
        <w:rPr>
          <w:sz w:val="24"/>
          <w:szCs w:val="24"/>
        </w:rPr>
      </w:pPr>
      <w:r w:rsidRPr="00915069">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07346E" w:rsidRPr="00915069" w:rsidRDefault="0007346E" w:rsidP="0007346E">
      <w:pPr>
        <w:pStyle w:val="Tekstpodstawowy"/>
        <w:tabs>
          <w:tab w:val="left" w:pos="426"/>
          <w:tab w:val="left" w:pos="851"/>
        </w:tabs>
        <w:suppressAutoHyphens/>
        <w:jc w:val="both"/>
        <w:rPr>
          <w:sz w:val="24"/>
          <w:szCs w:val="24"/>
        </w:rPr>
      </w:pPr>
      <w:r w:rsidRPr="00915069">
        <w:rPr>
          <w:sz w:val="24"/>
          <w:szCs w:val="24"/>
        </w:rPr>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07346E" w:rsidRPr="00915069" w:rsidRDefault="0007346E" w:rsidP="0007346E">
      <w:pPr>
        <w:pStyle w:val="Tekstpodstawowy"/>
        <w:tabs>
          <w:tab w:val="left" w:pos="426"/>
          <w:tab w:val="left" w:pos="851"/>
        </w:tabs>
        <w:suppressAutoHyphens/>
        <w:jc w:val="both"/>
        <w:rPr>
          <w:sz w:val="24"/>
          <w:szCs w:val="24"/>
        </w:rPr>
      </w:pPr>
      <w:r w:rsidRPr="00915069">
        <w:rPr>
          <w:sz w:val="24"/>
          <w:szCs w:val="24"/>
        </w:rPr>
        <w:t>5.2.7. O dokonaniu jednostronnego odbioru, o którym mowa w ust.5.2.6., Wykonawca powiadomi na piśmie Zamawiającego i dostarczy mu protokół, nie później jednak niż w dniu następnym po dokonaniu odbioru.</w:t>
      </w:r>
    </w:p>
    <w:p w:rsidR="0007346E" w:rsidRPr="00915069" w:rsidRDefault="0007346E" w:rsidP="0007346E">
      <w:pPr>
        <w:jc w:val="both"/>
      </w:pPr>
      <w:r w:rsidRPr="00915069">
        <w:t>5.2.8.  Protokół odbioru końcowego sporządzi Zamawiający na formularzu określonym przez Zamawiającego i doręczy Wykonawcy w dniu zakończenia odbioru.</w:t>
      </w:r>
    </w:p>
    <w:p w:rsidR="0007346E" w:rsidRPr="00915069" w:rsidRDefault="0007346E" w:rsidP="0007346E">
      <w:pPr>
        <w:jc w:val="both"/>
      </w:pPr>
    </w:p>
    <w:p w:rsidR="0007346E" w:rsidRPr="00915069" w:rsidRDefault="0007346E" w:rsidP="0007346E">
      <w:pPr>
        <w:jc w:val="both"/>
        <w:rPr>
          <w:b/>
        </w:rPr>
      </w:pPr>
      <w:r w:rsidRPr="00915069">
        <w:t xml:space="preserve">5.3  </w:t>
      </w:r>
      <w:r w:rsidRPr="00915069">
        <w:rPr>
          <w:b/>
        </w:rPr>
        <w:t>Wady ujawnione w trakcie odbioru.</w:t>
      </w:r>
    </w:p>
    <w:p w:rsidR="0007346E" w:rsidRPr="00915069" w:rsidRDefault="0007346E" w:rsidP="0007346E">
      <w:pPr>
        <w:spacing w:after="120"/>
        <w:jc w:val="both"/>
      </w:pPr>
      <w:r w:rsidRPr="00915069">
        <w:t>5.3.1 Jeżeli w toku czynności odbioru  końcowego zostaną stwierdzone wady, to Zamawiającemu  przysługują następujące uprawnienia:</w:t>
      </w:r>
    </w:p>
    <w:p w:rsidR="0007346E" w:rsidRPr="00915069" w:rsidRDefault="0007346E" w:rsidP="0007346E">
      <w:pPr>
        <w:numPr>
          <w:ilvl w:val="0"/>
          <w:numId w:val="12"/>
        </w:numPr>
        <w:spacing w:after="120"/>
        <w:ind w:left="993" w:hanging="426"/>
        <w:jc w:val="both"/>
      </w:pPr>
      <w:r w:rsidRPr="00915069">
        <w:t>jeżeli wady nadają się do usunięcia, a uniemożliwiają normalne funkcjonowanie przedmiotu niniejszej Umowy, może odmówić odbioru do czasu usunięcia wad;</w:t>
      </w:r>
    </w:p>
    <w:p w:rsidR="0007346E" w:rsidRPr="00915069" w:rsidRDefault="0007346E" w:rsidP="0007346E">
      <w:pPr>
        <w:numPr>
          <w:ilvl w:val="0"/>
          <w:numId w:val="12"/>
        </w:numPr>
        <w:ind w:left="993" w:hanging="426"/>
        <w:jc w:val="both"/>
      </w:pPr>
      <w:r w:rsidRPr="00915069">
        <w:t>jeżeli wady nie nadają się do usunięcia to:</w:t>
      </w:r>
    </w:p>
    <w:p w:rsidR="0007346E" w:rsidRPr="00915069" w:rsidRDefault="0007346E" w:rsidP="0007346E">
      <w:pPr>
        <w:numPr>
          <w:ilvl w:val="1"/>
          <w:numId w:val="12"/>
        </w:numPr>
        <w:tabs>
          <w:tab w:val="num" w:pos="1276"/>
        </w:tabs>
        <w:ind w:left="1276" w:hanging="283"/>
        <w:jc w:val="both"/>
      </w:pPr>
      <w:r w:rsidRPr="00915069">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07346E" w:rsidRPr="00915069" w:rsidRDefault="0007346E" w:rsidP="0007346E">
      <w:pPr>
        <w:numPr>
          <w:ilvl w:val="1"/>
          <w:numId w:val="12"/>
        </w:numPr>
        <w:tabs>
          <w:tab w:val="num" w:pos="1276"/>
        </w:tabs>
        <w:ind w:left="1276" w:hanging="283"/>
        <w:jc w:val="both"/>
      </w:pPr>
      <w:r w:rsidRPr="00915069">
        <w:t xml:space="preserve">jeżeli wady uniemożliwiają użytkowanie przedmiotu niniejszej Umowy zgodnie z przeznaczeniem, Zamawiający może odstąpić od umowy lub żądać wykonania przedmiotu umowy po raz drugi. </w:t>
      </w:r>
    </w:p>
    <w:p w:rsidR="0007346E" w:rsidRPr="00915069" w:rsidRDefault="0007346E" w:rsidP="0007346E">
      <w:pPr>
        <w:spacing w:after="120"/>
        <w:jc w:val="both"/>
      </w:pPr>
      <w:r w:rsidRPr="00915069">
        <w:t xml:space="preserve">5.3.2 Wykonawca zobowiązany jest do zawiadomienia Zamawiającego o usunięciu wad oraz do żądania wyznaczenia terminu na odbiór zakwestionowanych uprzednio robót jako wadliwych. </w:t>
      </w:r>
    </w:p>
    <w:p w:rsidR="0007346E" w:rsidRPr="00915069" w:rsidRDefault="0007346E" w:rsidP="0007346E">
      <w:pPr>
        <w:pStyle w:val="Tekstpodstawowy"/>
        <w:tabs>
          <w:tab w:val="left" w:pos="426"/>
          <w:tab w:val="left" w:pos="851"/>
        </w:tabs>
        <w:suppressAutoHyphens/>
        <w:jc w:val="both"/>
        <w:rPr>
          <w:sz w:val="24"/>
          <w:szCs w:val="24"/>
        </w:rPr>
      </w:pPr>
      <w:r w:rsidRPr="00915069">
        <w:rPr>
          <w:sz w:val="24"/>
          <w:szCs w:val="24"/>
        </w:rPr>
        <w:lastRenderedPageBreak/>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07346E" w:rsidRPr="00915069" w:rsidRDefault="0007346E" w:rsidP="0007346E">
      <w:pPr>
        <w:pStyle w:val="Tekstpodstawowy"/>
        <w:tabs>
          <w:tab w:val="left" w:pos="426"/>
          <w:tab w:val="left" w:pos="851"/>
        </w:tabs>
        <w:suppressAutoHyphens/>
        <w:jc w:val="both"/>
        <w:rPr>
          <w:sz w:val="24"/>
          <w:szCs w:val="24"/>
        </w:rPr>
      </w:pPr>
      <w:r w:rsidRPr="00915069">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07346E" w:rsidRPr="00915069" w:rsidRDefault="0007346E" w:rsidP="0007346E">
      <w:pPr>
        <w:pStyle w:val="Tekstpodstawowy"/>
        <w:tabs>
          <w:tab w:val="left" w:pos="426"/>
          <w:tab w:val="left" w:pos="851"/>
        </w:tabs>
        <w:suppressAutoHyphens/>
        <w:jc w:val="both"/>
        <w:rPr>
          <w:b/>
          <w:sz w:val="24"/>
          <w:szCs w:val="24"/>
        </w:rPr>
      </w:pPr>
      <w:r w:rsidRPr="00915069">
        <w:rPr>
          <w:b/>
          <w:sz w:val="24"/>
          <w:szCs w:val="24"/>
        </w:rPr>
        <w:t>5.4. Odbiór pogwarancyjny</w:t>
      </w:r>
    </w:p>
    <w:p w:rsidR="0007346E" w:rsidRPr="00915069" w:rsidRDefault="0007346E" w:rsidP="0007346E">
      <w:pPr>
        <w:pStyle w:val="Tekstpodstawowy"/>
        <w:tabs>
          <w:tab w:val="left" w:pos="426"/>
          <w:tab w:val="left" w:pos="851"/>
        </w:tabs>
        <w:suppressAutoHyphens/>
        <w:spacing w:after="360"/>
        <w:jc w:val="both"/>
        <w:rPr>
          <w:sz w:val="24"/>
          <w:szCs w:val="24"/>
        </w:rPr>
      </w:pPr>
      <w:r w:rsidRPr="00915069">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07346E" w:rsidRPr="00A11610" w:rsidRDefault="0007346E" w:rsidP="0007346E">
      <w:pPr>
        <w:pStyle w:val="Nagwek2"/>
        <w:spacing w:before="0" w:after="120"/>
        <w:jc w:val="center"/>
        <w:rPr>
          <w:b w:val="0"/>
          <w:i/>
          <w:sz w:val="24"/>
          <w:szCs w:val="24"/>
        </w:rPr>
      </w:pPr>
      <w:r w:rsidRPr="00A11610">
        <w:rPr>
          <w:sz w:val="24"/>
          <w:szCs w:val="24"/>
        </w:rPr>
        <w:t>§ 6</w:t>
      </w:r>
    </w:p>
    <w:p w:rsidR="0007346E" w:rsidRPr="00915069" w:rsidRDefault="0007346E" w:rsidP="0007346E">
      <w:pPr>
        <w:spacing w:after="240"/>
        <w:jc w:val="center"/>
      </w:pPr>
      <w:r w:rsidRPr="00915069">
        <w:t>ZASADY WSPÓŁDZIAŁANIA STRON</w:t>
      </w:r>
    </w:p>
    <w:p w:rsidR="0007346E" w:rsidRPr="00915069" w:rsidRDefault="0007346E" w:rsidP="0007346E">
      <w:pPr>
        <w:pStyle w:val="Tekstpodstawowy"/>
        <w:tabs>
          <w:tab w:val="left" w:pos="735"/>
          <w:tab w:val="center" w:pos="4534"/>
          <w:tab w:val="left" w:pos="5895"/>
        </w:tabs>
        <w:suppressAutoHyphens/>
        <w:jc w:val="both"/>
        <w:rPr>
          <w:sz w:val="24"/>
          <w:szCs w:val="24"/>
        </w:rPr>
      </w:pPr>
      <w:r w:rsidRPr="00915069">
        <w:rPr>
          <w:sz w:val="24"/>
          <w:szCs w:val="24"/>
        </w:rPr>
        <w:t>6.1. Zamawiający uprawniony jest do kontrolowania prawidłowości wykonywania robót,               w szczególności ich jakości i terminowości.</w:t>
      </w:r>
    </w:p>
    <w:p w:rsidR="0007346E" w:rsidRPr="00915069" w:rsidRDefault="0007346E" w:rsidP="0007346E">
      <w:pPr>
        <w:pStyle w:val="Tekstpodstawowy"/>
        <w:tabs>
          <w:tab w:val="left" w:pos="735"/>
          <w:tab w:val="center" w:pos="4534"/>
          <w:tab w:val="left" w:pos="5895"/>
        </w:tabs>
        <w:suppressAutoHyphens/>
        <w:jc w:val="both"/>
        <w:rPr>
          <w:sz w:val="24"/>
          <w:szCs w:val="24"/>
        </w:rPr>
      </w:pPr>
      <w:r w:rsidRPr="00915069">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07346E" w:rsidRPr="00915069" w:rsidRDefault="0007346E" w:rsidP="0007346E">
      <w:pPr>
        <w:pStyle w:val="Tekstpodstawowy"/>
        <w:tabs>
          <w:tab w:val="left" w:pos="735"/>
          <w:tab w:val="center" w:pos="4534"/>
          <w:tab w:val="left" w:pos="5895"/>
        </w:tabs>
        <w:suppressAutoHyphens/>
        <w:jc w:val="both"/>
        <w:rPr>
          <w:sz w:val="24"/>
          <w:szCs w:val="24"/>
        </w:rPr>
      </w:pPr>
      <w:r w:rsidRPr="00915069">
        <w:rPr>
          <w:sz w:val="24"/>
          <w:szCs w:val="24"/>
        </w:rPr>
        <w:t>6.3.Wykonawca jest zobowiązany do współpracy oraz koordynacji własnych prac z pracami Podwykonawców.</w:t>
      </w:r>
    </w:p>
    <w:p w:rsidR="0007346E" w:rsidRPr="00915069" w:rsidRDefault="0007346E" w:rsidP="0007346E">
      <w:pPr>
        <w:spacing w:after="120"/>
        <w:jc w:val="both"/>
      </w:pPr>
      <w:r w:rsidRPr="00915069">
        <w:t>6.4.</w:t>
      </w:r>
      <w:r w:rsidRPr="00915069">
        <w:rPr>
          <w:b/>
        </w:rPr>
        <w:t>Wykonanie wskazówek i poleceń Zamawiającego</w:t>
      </w:r>
    </w:p>
    <w:p w:rsidR="0007346E" w:rsidRPr="00915069" w:rsidRDefault="0007346E" w:rsidP="0007346E">
      <w:pPr>
        <w:spacing w:after="120"/>
        <w:ind w:left="567"/>
        <w:jc w:val="both"/>
      </w:pPr>
      <w:r w:rsidRPr="00915069">
        <w:t>Wykonawca zobowiązuje się do:</w:t>
      </w:r>
    </w:p>
    <w:p w:rsidR="0007346E" w:rsidRPr="00915069" w:rsidRDefault="0007346E" w:rsidP="0007346E">
      <w:pPr>
        <w:spacing w:after="120"/>
        <w:ind w:left="567"/>
        <w:jc w:val="both"/>
      </w:pPr>
      <w:r w:rsidRPr="00915069">
        <w:t>- konsultowania wszelkich wątpliwości dotyczących przedmiotu zamówienia                         z Zamawiającym,</w:t>
      </w:r>
    </w:p>
    <w:p w:rsidR="0007346E" w:rsidRPr="00915069" w:rsidRDefault="0007346E" w:rsidP="0007346E">
      <w:pPr>
        <w:numPr>
          <w:ilvl w:val="0"/>
          <w:numId w:val="13"/>
        </w:numPr>
        <w:spacing w:after="120"/>
        <w:ind w:left="851" w:hanging="284"/>
        <w:jc w:val="both"/>
      </w:pPr>
      <w:r w:rsidRPr="00915069">
        <w:t>stosowania się do pisemnych poleceń i wskazówek Zamawiającego w trakcie wykonywania przedmiotu umowy;</w:t>
      </w:r>
    </w:p>
    <w:p w:rsidR="0007346E" w:rsidRPr="00915069" w:rsidRDefault="0007346E" w:rsidP="0007346E">
      <w:pPr>
        <w:numPr>
          <w:ilvl w:val="0"/>
          <w:numId w:val="13"/>
        </w:numPr>
        <w:spacing w:after="120"/>
        <w:ind w:left="851" w:hanging="284"/>
        <w:jc w:val="both"/>
      </w:pPr>
      <w:r w:rsidRPr="00915069">
        <w:t>przedłożenia Zamawiającemu na jego pisemne żądanie zgłoszone w każdym czasie trwania Umowy, wszelkich dokumentów, materiałów i informacji potrzebnych  mu  do oceny prawidłowości wykonania Umowy.</w:t>
      </w:r>
    </w:p>
    <w:p w:rsidR="0007346E" w:rsidRPr="00915069" w:rsidRDefault="0007346E" w:rsidP="0007346E">
      <w:pPr>
        <w:spacing w:after="120"/>
        <w:jc w:val="both"/>
        <w:rPr>
          <w:b/>
        </w:rPr>
      </w:pPr>
      <w:r w:rsidRPr="00915069">
        <w:t xml:space="preserve">6.5. </w:t>
      </w:r>
      <w:r w:rsidRPr="00915069">
        <w:rPr>
          <w:b/>
        </w:rPr>
        <w:t>Podwykonawstwo</w:t>
      </w:r>
    </w:p>
    <w:p w:rsidR="0007346E" w:rsidRPr="00915069" w:rsidRDefault="0007346E" w:rsidP="0007346E">
      <w:pPr>
        <w:spacing w:after="120"/>
        <w:jc w:val="both"/>
      </w:pPr>
      <w:r w:rsidRPr="00915069">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07346E" w:rsidRPr="00915069" w:rsidRDefault="0007346E" w:rsidP="0007346E">
      <w:pPr>
        <w:spacing w:after="120"/>
        <w:jc w:val="both"/>
      </w:pPr>
      <w:r w:rsidRPr="00915069">
        <w:lastRenderedPageBreak/>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07346E" w:rsidRPr="00915069" w:rsidRDefault="0007346E" w:rsidP="0007346E">
      <w:pPr>
        <w:spacing w:after="120"/>
        <w:jc w:val="both"/>
      </w:pPr>
      <w:r w:rsidRPr="00915069">
        <w:t>a) Podwykonawca lub dalszy Podwykonawca każdorazowo w ciągu 7 dni od daty wystawienia faktury przedłoży do Zamawiającego kopię faktury wystawionej na podstawie zawartej umowy o podwykonawstwo;</w:t>
      </w:r>
    </w:p>
    <w:p w:rsidR="0007346E" w:rsidRPr="00915069" w:rsidRDefault="0007346E" w:rsidP="0007346E">
      <w:pPr>
        <w:spacing w:after="120"/>
        <w:jc w:val="both"/>
      </w:pPr>
      <w:r w:rsidRPr="00915069">
        <w:t>b) Przedmiot zamówienia umowy o podwykonawstwo musi być tożsamy z zakresem prac wynikającym z zamówienia podstawowego;</w:t>
      </w:r>
    </w:p>
    <w:p w:rsidR="0007346E" w:rsidRPr="00915069" w:rsidRDefault="0007346E" w:rsidP="0007346E">
      <w:pPr>
        <w:spacing w:after="120"/>
        <w:jc w:val="both"/>
      </w:pPr>
      <w:r w:rsidRPr="00915069">
        <w:t>c) Termin zapłaty wynagrodzenia nie może być dłuższy niż 30 dni od dnia doręczenia Wykonawcy, Podwykonawcy lub dalszemu Podwykonawcy prawidłowo wystawionej faktury lub rachunku, potwierdzających wykonanie zleconej roboty;</w:t>
      </w:r>
    </w:p>
    <w:p w:rsidR="0007346E" w:rsidRPr="00915069" w:rsidRDefault="0007346E" w:rsidP="0007346E">
      <w:pPr>
        <w:spacing w:after="120"/>
        <w:jc w:val="both"/>
      </w:pPr>
      <w:r w:rsidRPr="00915069">
        <w:t>d) Wartość umowy o podwykonawstwo lub dalsze podwykonawstwo nie może być wyższa niż to wynika z oferty Wykonawcy;</w:t>
      </w:r>
    </w:p>
    <w:p w:rsidR="0007346E" w:rsidRPr="00915069" w:rsidRDefault="0007346E" w:rsidP="0007346E">
      <w:pPr>
        <w:spacing w:after="120"/>
        <w:jc w:val="both"/>
      </w:pPr>
      <w:r w:rsidRPr="00915069">
        <w:t>e) Umowa o podwykonawstwo nie może zawierać postanowień uzależniających uzyskanie przez Podwykonawcę płatności od Wykonawcy wynagrodzenia obejmującego zakres robót wykonanych przez Podwykonawcę;</w:t>
      </w:r>
    </w:p>
    <w:p w:rsidR="0007346E" w:rsidRPr="00915069" w:rsidRDefault="0007346E" w:rsidP="0007346E">
      <w:pPr>
        <w:spacing w:after="120"/>
        <w:jc w:val="both"/>
      </w:pPr>
      <w:r w:rsidRPr="00915069">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07346E" w:rsidRPr="00915069" w:rsidRDefault="0007346E" w:rsidP="0007346E">
      <w:pPr>
        <w:spacing w:after="120"/>
        <w:jc w:val="both"/>
      </w:pPr>
      <w:r w:rsidRPr="00915069">
        <w:t>6.5.3 Wykonawca, Podwykonawca lub dalszy Podwykonawca zamierzają</w:t>
      </w:r>
      <w:r>
        <w:t>cy</w:t>
      </w:r>
      <w:r w:rsidRPr="00915069">
        <w:t xml:space="preserve">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07346E" w:rsidRPr="00915069" w:rsidRDefault="0007346E" w:rsidP="0007346E">
      <w:pPr>
        <w:spacing w:after="120"/>
        <w:jc w:val="both"/>
      </w:pPr>
      <w:r w:rsidRPr="00915069">
        <w:t xml:space="preserve">6.5.4. Zamawiający w terminie 7 dni od daty otrzymania zgody, o której mowa w </w:t>
      </w:r>
      <w:proofErr w:type="spellStart"/>
      <w:r w:rsidRPr="00915069">
        <w:t>pkt</w:t>
      </w:r>
      <w:proofErr w:type="spellEnd"/>
      <w:r w:rsidRPr="00915069">
        <w:t xml:space="preserve"> 6.5.3., zgłasza w formie pisemnej zastrzeżenia do projektu umowy o podwykonawstwo,                   w przypadku  niespełniania wymagań określonych w </w:t>
      </w:r>
      <w:proofErr w:type="spellStart"/>
      <w:r w:rsidRPr="00915069">
        <w:t>pkt</w:t>
      </w:r>
      <w:proofErr w:type="spellEnd"/>
      <w:r w:rsidRPr="00915069">
        <w:t xml:space="preserve"> 6.5.2.</w:t>
      </w:r>
    </w:p>
    <w:p w:rsidR="0007346E" w:rsidRPr="00915069" w:rsidRDefault="0007346E" w:rsidP="0007346E">
      <w:pPr>
        <w:spacing w:after="120"/>
        <w:jc w:val="both"/>
      </w:pPr>
      <w:r w:rsidRPr="00915069">
        <w:t xml:space="preserve">6.5.5. Niezgłoszenie w formie pisemnej zastrzeżeń do przedłożonego projektu umowy                   o podwykonawstwo, której przedmiotem są roboty budowlane, w terminie określonym w </w:t>
      </w:r>
      <w:proofErr w:type="spellStart"/>
      <w:r w:rsidRPr="00915069">
        <w:t>pkt</w:t>
      </w:r>
      <w:proofErr w:type="spellEnd"/>
      <w:r w:rsidRPr="00915069">
        <w:t xml:space="preserve"> 4.2, uważa się za akceptację projektu umowy przez Zamawiającego.</w:t>
      </w:r>
    </w:p>
    <w:p w:rsidR="0007346E" w:rsidRPr="00915069" w:rsidRDefault="0007346E" w:rsidP="0007346E">
      <w:pPr>
        <w:spacing w:after="120"/>
        <w:jc w:val="both"/>
      </w:pPr>
      <w:r w:rsidRPr="00915069">
        <w:t>6.5.6.Wykonawca, podwykonawca lub dalszy podwykonawca przedkłada Zamawiającemu poświadczoną za zgodność z oryginałem kopię zawartej umowy o podwykonawstwo, której przedmiotem są roboty budowlane, w terminie 7 dni od dania jej zawarcia.</w:t>
      </w:r>
    </w:p>
    <w:p w:rsidR="0007346E" w:rsidRPr="00915069" w:rsidRDefault="0007346E" w:rsidP="0007346E">
      <w:pPr>
        <w:spacing w:after="120"/>
        <w:jc w:val="both"/>
      </w:pPr>
      <w:r w:rsidRPr="00915069">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915069">
        <w:t>pkt</w:t>
      </w:r>
      <w:proofErr w:type="spellEnd"/>
      <w:r w:rsidRPr="00915069">
        <w:t xml:space="preserve"> 6.5.2.</w:t>
      </w:r>
    </w:p>
    <w:p w:rsidR="0007346E" w:rsidRPr="00915069" w:rsidRDefault="0007346E" w:rsidP="0007346E">
      <w:pPr>
        <w:spacing w:after="120"/>
        <w:jc w:val="both"/>
      </w:pPr>
      <w:r w:rsidRPr="00915069">
        <w:lastRenderedPageBreak/>
        <w:t xml:space="preserve">6.5.8. Niezgłoszenie w formie pisemnej sprzeciwu do przedłożonej umowy                                     o podwykonawstwo, której przedmiotem są roboty budowlane, w terminie o którym mowa               w </w:t>
      </w:r>
      <w:proofErr w:type="spellStart"/>
      <w:r w:rsidRPr="00915069">
        <w:t>pkt</w:t>
      </w:r>
      <w:proofErr w:type="spellEnd"/>
      <w:r w:rsidRPr="00915069">
        <w:t xml:space="preserve"> 6.5.7., uważa się za akceptację umowy przez Zamawiającego.</w:t>
      </w:r>
    </w:p>
    <w:p w:rsidR="0007346E" w:rsidRPr="00915069" w:rsidRDefault="0007346E" w:rsidP="0007346E">
      <w:pPr>
        <w:spacing w:after="120"/>
        <w:jc w:val="both"/>
      </w:pPr>
      <w:r w:rsidRPr="00915069">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sidRPr="00915069">
        <w:t>pkt</w:t>
      </w:r>
      <w:proofErr w:type="spellEnd"/>
      <w:r w:rsidRPr="00915069">
        <w:t xml:space="preserve"> 6.5.5. stosuje się odpowiednio.</w:t>
      </w:r>
    </w:p>
    <w:p w:rsidR="0007346E" w:rsidRPr="00915069" w:rsidRDefault="0007346E" w:rsidP="0007346E">
      <w:pPr>
        <w:spacing w:after="120"/>
        <w:jc w:val="both"/>
      </w:pPr>
      <w:r w:rsidRPr="00915069">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07346E" w:rsidRPr="00915069" w:rsidRDefault="0007346E" w:rsidP="0007346E">
      <w:pPr>
        <w:spacing w:after="120"/>
        <w:jc w:val="both"/>
      </w:pPr>
      <w:r w:rsidRPr="00915069">
        <w:t>6.5.11. Umowy z Podwykonawcą lub dalszym Podwykonawcą, której przedmiotem są usługi lub dostawy:</w:t>
      </w:r>
    </w:p>
    <w:p w:rsidR="0007346E" w:rsidRPr="00915069" w:rsidRDefault="0007346E" w:rsidP="0007346E">
      <w:pPr>
        <w:spacing w:after="120"/>
        <w:jc w:val="both"/>
      </w:pPr>
      <w:r w:rsidRPr="00915069">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07346E" w:rsidRPr="00915069" w:rsidRDefault="0007346E" w:rsidP="0007346E">
      <w:pPr>
        <w:spacing w:after="120"/>
        <w:jc w:val="both"/>
      </w:pPr>
      <w:r w:rsidRPr="00915069">
        <w:t xml:space="preserve">- W przypadku o którym mowa w </w:t>
      </w:r>
      <w:proofErr w:type="spellStart"/>
      <w:r w:rsidRPr="00915069">
        <w:t>pkt</w:t>
      </w:r>
      <w:proofErr w:type="spellEnd"/>
      <w:r w:rsidRPr="00915069">
        <w:t xml:space="preserve"> 6.5.3., jeżeli termin zapłaty wynagrodzenia jest dłuższy niż określony w </w:t>
      </w:r>
      <w:proofErr w:type="spellStart"/>
      <w:r w:rsidRPr="00915069">
        <w:t>pkt</w:t>
      </w:r>
      <w:proofErr w:type="spellEnd"/>
      <w:r w:rsidRPr="00915069">
        <w:t xml:space="preserve"> 6.5.2.c), Zamawiający informuje o tym Wykonawcę i wzywa go do doprowadzenia do zmiany tej umowy pod rygorem wystąpienia o zapłatę kary umownej określonej w § 8 niniejszej Umowy.</w:t>
      </w:r>
    </w:p>
    <w:p w:rsidR="0007346E" w:rsidRPr="00915069" w:rsidRDefault="0007346E" w:rsidP="0007346E">
      <w:pPr>
        <w:spacing w:after="120"/>
        <w:jc w:val="both"/>
      </w:pPr>
      <w:r w:rsidRPr="00915069">
        <w:t>6.5.12. Bezpośrednia zapłata wymagalnego wynagrodzenia przysługuje Podwykonawcy lub dalszemu Podwykonawcy:</w:t>
      </w:r>
    </w:p>
    <w:p w:rsidR="0007346E" w:rsidRPr="00915069" w:rsidRDefault="0007346E" w:rsidP="0007346E">
      <w:pPr>
        <w:spacing w:after="120"/>
        <w:jc w:val="both"/>
      </w:pPr>
      <w:r w:rsidRPr="00915069">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07346E" w:rsidRPr="00915069" w:rsidRDefault="0007346E" w:rsidP="0007346E">
      <w:pPr>
        <w:spacing w:after="120"/>
        <w:jc w:val="both"/>
      </w:pPr>
      <w:r w:rsidRPr="00915069">
        <w:t xml:space="preserve">b) Wynagrodzenie, o którym mowa w </w:t>
      </w:r>
      <w:proofErr w:type="spellStart"/>
      <w:r w:rsidRPr="00915069">
        <w:t>ppkt</w:t>
      </w:r>
      <w:proofErr w:type="spellEnd"/>
      <w:r w:rsidRPr="00915069">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07346E" w:rsidRPr="00915069" w:rsidRDefault="0007346E" w:rsidP="0007346E">
      <w:pPr>
        <w:spacing w:after="120"/>
        <w:jc w:val="both"/>
      </w:pPr>
      <w:r w:rsidRPr="00915069">
        <w:t>c) Bezpośrednia zapłata obejmuje wyłącznie należne wynagrodzenie, bez odsetek należnych Podwykonawcy lub dalszemu Podwykonawcy.</w:t>
      </w:r>
    </w:p>
    <w:p w:rsidR="0007346E" w:rsidRPr="00915069" w:rsidRDefault="0007346E" w:rsidP="0007346E">
      <w:pPr>
        <w:spacing w:after="120"/>
        <w:jc w:val="both"/>
      </w:pPr>
      <w:r w:rsidRPr="00915069">
        <w:t xml:space="preserve">d) Przed dokonaniem bezpośredniej zapłaty, Zamawiający informuje Wykonawcę                           o możliwości zgłoszenia w formie pisemnej uwag dotyczących zasadności bezpośredniej zapłaty wynagrodzenia podwykonawcy  lub dalszemu podwykonawcy, o których mowa          </w:t>
      </w:r>
      <w:r w:rsidRPr="00915069">
        <w:lastRenderedPageBreak/>
        <w:t xml:space="preserve">w </w:t>
      </w:r>
      <w:proofErr w:type="spellStart"/>
      <w:r w:rsidRPr="00915069">
        <w:t>ppkt</w:t>
      </w:r>
      <w:proofErr w:type="spellEnd"/>
      <w:r w:rsidRPr="00915069">
        <w:t xml:space="preserve"> a), w terminie 7 dni od dnia doręczenia tej informacji. Informacje przekazane drogą elektroniczna oraz za pośrednictwem faksu uważa się za skutecznie doręczone.</w:t>
      </w:r>
    </w:p>
    <w:p w:rsidR="0007346E" w:rsidRPr="00915069" w:rsidRDefault="0007346E" w:rsidP="0007346E">
      <w:pPr>
        <w:spacing w:after="120"/>
        <w:jc w:val="both"/>
      </w:pPr>
      <w:r w:rsidRPr="00915069">
        <w:t xml:space="preserve">e) W przypadku zgłoszenia uwag o których mowa w </w:t>
      </w:r>
      <w:proofErr w:type="spellStart"/>
      <w:r w:rsidRPr="00915069">
        <w:t>ppkt</w:t>
      </w:r>
      <w:proofErr w:type="spellEnd"/>
      <w:r w:rsidRPr="00915069">
        <w:t xml:space="preserve"> d) w terminie wskazanym przez Zamawiającego, Zamawiający może:</w:t>
      </w:r>
    </w:p>
    <w:p w:rsidR="0007346E" w:rsidRPr="00915069" w:rsidRDefault="0007346E" w:rsidP="0007346E">
      <w:pPr>
        <w:spacing w:after="120"/>
        <w:jc w:val="both"/>
      </w:pPr>
      <w:r w:rsidRPr="00915069">
        <w:t>- nie dokonać bezpośredniej zapłaty wynagrodzenia Podwykonawcy lub dalszemu Podwykonawcy, jeżeli Wykonawca wykaże niezasadność takiej zapłaty albo</w:t>
      </w:r>
    </w:p>
    <w:p w:rsidR="0007346E" w:rsidRPr="00915069" w:rsidRDefault="0007346E" w:rsidP="0007346E">
      <w:pPr>
        <w:spacing w:after="120"/>
        <w:jc w:val="both"/>
      </w:pPr>
      <w:r w:rsidRPr="00915069">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7346E" w:rsidRPr="00915069" w:rsidRDefault="0007346E" w:rsidP="0007346E">
      <w:pPr>
        <w:spacing w:after="120"/>
        <w:jc w:val="both"/>
      </w:pPr>
      <w:r w:rsidRPr="00915069">
        <w:t>- dokonać bezpośredniej zapłaty wynagrodzenia Podwykonawcy lub dalszemu Podwykonawcy, jeżeli Podwykonawca lub dalszy Podwykonawca wykaże zasadność takiej zapłaty.</w:t>
      </w:r>
    </w:p>
    <w:p w:rsidR="0007346E" w:rsidRPr="00915069" w:rsidRDefault="0007346E" w:rsidP="0007346E">
      <w:pPr>
        <w:spacing w:after="120"/>
        <w:jc w:val="both"/>
      </w:pPr>
      <w:r w:rsidRPr="00915069">
        <w:t>f) W przypadku dokonania bezpośredniej zapłaty Podwykonawcy lub dalszemu Podwykonawcy, Zamawiający potrąca kwotę wypłaconego wynagrodzenia z wynagrodzenia należnego Wykonawcy.</w:t>
      </w:r>
    </w:p>
    <w:p w:rsidR="0007346E" w:rsidRPr="00915069" w:rsidRDefault="0007346E" w:rsidP="0007346E">
      <w:pPr>
        <w:autoSpaceDE w:val="0"/>
        <w:spacing w:after="120"/>
        <w:jc w:val="both"/>
      </w:pPr>
      <w:r w:rsidRPr="00915069">
        <w:t>6.5.13. Wykonawca odpowiada za działania i zaniechania Podwykonawców jak za swoje własne.</w:t>
      </w:r>
    </w:p>
    <w:p w:rsidR="0007346E" w:rsidRPr="00915069" w:rsidRDefault="0007346E" w:rsidP="0007346E">
      <w:pPr>
        <w:autoSpaceDE w:val="0"/>
        <w:jc w:val="both"/>
      </w:pPr>
      <w:r w:rsidRPr="00915069">
        <w:t>6.5.14. Wykonawca jest odpowiedzialny za bezpieczeństwo wszelkich działań na terenie budowy, w tym również Podwykonawców i dalszych Podwykonawców.</w:t>
      </w:r>
    </w:p>
    <w:p w:rsidR="0007346E" w:rsidRPr="00915069" w:rsidRDefault="0007346E" w:rsidP="0007346E">
      <w:pPr>
        <w:autoSpaceDE w:val="0"/>
        <w:spacing w:after="120"/>
        <w:jc w:val="both"/>
      </w:pPr>
    </w:p>
    <w:p w:rsidR="0007346E" w:rsidRPr="00915069" w:rsidRDefault="0007346E" w:rsidP="0007346E">
      <w:pPr>
        <w:spacing w:after="120"/>
        <w:jc w:val="center"/>
        <w:rPr>
          <w:b/>
        </w:rPr>
      </w:pPr>
      <w:r w:rsidRPr="00915069">
        <w:rPr>
          <w:b/>
        </w:rPr>
        <w:t>§ 7</w:t>
      </w:r>
    </w:p>
    <w:p w:rsidR="0007346E" w:rsidRPr="00915069" w:rsidRDefault="0007346E" w:rsidP="0007346E">
      <w:pPr>
        <w:spacing w:after="120"/>
        <w:jc w:val="center"/>
      </w:pPr>
      <w:r w:rsidRPr="00915069">
        <w:t>GWARANCJA JAKOŚCI</w:t>
      </w:r>
    </w:p>
    <w:p w:rsidR="0007346E" w:rsidRPr="00915069" w:rsidRDefault="0007346E" w:rsidP="0007346E">
      <w:pPr>
        <w:pStyle w:val="text"/>
        <w:widowControl/>
        <w:snapToGrid/>
        <w:spacing w:after="120" w:line="240" w:lineRule="auto"/>
        <w:rPr>
          <w:rFonts w:ascii="Times New Roman" w:hAnsi="Times New Roman"/>
          <w:szCs w:val="24"/>
          <w:lang w:val="pl-PL"/>
        </w:rPr>
      </w:pPr>
      <w:r w:rsidRPr="00915069">
        <w:rPr>
          <w:rFonts w:ascii="Times New Roman" w:hAnsi="Times New Roman"/>
          <w:szCs w:val="24"/>
        </w:rPr>
        <w:t xml:space="preserve">7.1. </w:t>
      </w:r>
      <w:r w:rsidRPr="00915069">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07346E" w:rsidRPr="00915069" w:rsidRDefault="0007346E" w:rsidP="0007346E">
      <w:pPr>
        <w:pStyle w:val="Tekstpodstawowy"/>
        <w:tabs>
          <w:tab w:val="left" w:pos="426"/>
          <w:tab w:val="left" w:pos="735"/>
        </w:tabs>
        <w:suppressAutoHyphens/>
        <w:spacing w:after="0"/>
        <w:rPr>
          <w:sz w:val="24"/>
          <w:szCs w:val="24"/>
        </w:rPr>
      </w:pPr>
      <w:r w:rsidRPr="00915069">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07346E" w:rsidRPr="00915069" w:rsidRDefault="0007346E" w:rsidP="0007346E">
      <w:pPr>
        <w:pStyle w:val="Tekstpodstawowy"/>
        <w:tabs>
          <w:tab w:val="left" w:pos="426"/>
          <w:tab w:val="left" w:pos="735"/>
        </w:tabs>
        <w:suppressAutoHyphens/>
        <w:rPr>
          <w:b/>
          <w:sz w:val="24"/>
          <w:szCs w:val="24"/>
        </w:rPr>
      </w:pPr>
      <w:r w:rsidRPr="00915069">
        <w:rPr>
          <w:sz w:val="24"/>
          <w:szCs w:val="24"/>
        </w:rPr>
        <w:t xml:space="preserve">Wykonawca udziela Zamawiającemu </w:t>
      </w:r>
      <w:r w:rsidRPr="00915069">
        <w:rPr>
          <w:b/>
          <w:sz w:val="24"/>
          <w:szCs w:val="24"/>
        </w:rPr>
        <w:t>rękojmi na okres  ………………… miesięcy.</w:t>
      </w:r>
    </w:p>
    <w:p w:rsidR="0007346E" w:rsidRPr="00915069" w:rsidRDefault="0007346E" w:rsidP="0007346E">
      <w:pPr>
        <w:pStyle w:val="Tekstpodstawowy"/>
        <w:tabs>
          <w:tab w:val="left" w:pos="426"/>
          <w:tab w:val="left" w:pos="735"/>
        </w:tabs>
        <w:suppressAutoHyphens/>
        <w:jc w:val="both"/>
        <w:rPr>
          <w:sz w:val="24"/>
          <w:szCs w:val="24"/>
        </w:rPr>
      </w:pPr>
      <w:r w:rsidRPr="00915069">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07346E" w:rsidRPr="00915069" w:rsidRDefault="0007346E" w:rsidP="0007346E">
      <w:pPr>
        <w:pStyle w:val="Tekstpodstawowy"/>
        <w:tabs>
          <w:tab w:val="left" w:pos="426"/>
          <w:tab w:val="left" w:pos="735"/>
        </w:tabs>
        <w:suppressAutoHyphens/>
        <w:jc w:val="both"/>
        <w:rPr>
          <w:sz w:val="24"/>
          <w:szCs w:val="24"/>
        </w:rPr>
      </w:pPr>
      <w:r w:rsidRPr="00915069">
        <w:rPr>
          <w:sz w:val="24"/>
          <w:szCs w:val="24"/>
        </w:rPr>
        <w:t>7.4. Wykonawca udziela gwarancji na zrealizowany przedmiot Umowy, liczonej od daty bezusterkowego protokolarnego przejęcia przez Zamawiającego przedmiotu niniejszej Umowy, za wady fizyczne wykonanych robót oraz za wady fizyczne i prawne dostarczonych i wykorzystanych materiałów.</w:t>
      </w:r>
    </w:p>
    <w:p w:rsidR="0007346E" w:rsidRPr="00915069" w:rsidRDefault="0007346E" w:rsidP="0007346E">
      <w:pPr>
        <w:jc w:val="both"/>
      </w:pPr>
      <w:r w:rsidRPr="00915069">
        <w:t>7.5. Zamawiający może realizować uprawnienia z tytułu rękojmi za wady fizyczne niezależnie od uprawnień wynikających z gwarancji.</w:t>
      </w:r>
    </w:p>
    <w:p w:rsidR="0007346E" w:rsidRPr="00915069" w:rsidRDefault="0007346E" w:rsidP="0007346E">
      <w:pPr>
        <w:spacing w:before="240" w:after="120"/>
        <w:jc w:val="both"/>
      </w:pPr>
      <w:r w:rsidRPr="00915069">
        <w:t xml:space="preserve">7.6. Zamawiający  powiadomi pisemnie Wykonawcę o wszelkich ujawnionych usterkach            w terminie 14 dni od dnia ich ujawnienia. Istnienie wady stwierdza się protokolarnie po </w:t>
      </w:r>
      <w:r w:rsidRPr="00915069">
        <w:lastRenderedPageBreak/>
        <w:t>przeprowadzeniu oględzin. O terminie oględzin Zamawiający poinformuje Wykonawcę na</w:t>
      </w:r>
      <w:r w:rsidRPr="00915069">
        <w:rPr>
          <w:color w:val="FF0000"/>
        </w:rPr>
        <w:t xml:space="preserve"> </w:t>
      </w:r>
      <w:r w:rsidRPr="00915069">
        <w:t>dwa dni robocze wcześniej telefonicznie lub faksem. Zamawiający jest uprawniony do jednostronnego przygotowania protokołu, jeżeli pomimo dwukrotnego zawiadomienia Wykonawcy, Wykonawca nie stawił się do oględzin.</w:t>
      </w:r>
    </w:p>
    <w:p w:rsidR="0007346E" w:rsidRPr="00915069" w:rsidRDefault="0007346E" w:rsidP="0007346E">
      <w:pPr>
        <w:pStyle w:val="Tekstpodstawowy"/>
        <w:tabs>
          <w:tab w:val="left" w:pos="426"/>
          <w:tab w:val="left" w:pos="735"/>
        </w:tabs>
        <w:suppressAutoHyphens/>
        <w:jc w:val="both"/>
        <w:rPr>
          <w:sz w:val="24"/>
          <w:szCs w:val="24"/>
        </w:rPr>
      </w:pPr>
      <w:r w:rsidRPr="00915069">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07346E" w:rsidRPr="00915069" w:rsidRDefault="0007346E" w:rsidP="0007346E">
      <w:pPr>
        <w:pStyle w:val="Tekstpodstawowy"/>
        <w:tabs>
          <w:tab w:val="left" w:pos="426"/>
          <w:tab w:val="left" w:pos="735"/>
        </w:tabs>
        <w:suppressAutoHyphens/>
        <w:jc w:val="both"/>
        <w:rPr>
          <w:sz w:val="24"/>
          <w:szCs w:val="24"/>
        </w:rPr>
      </w:pPr>
      <w:r w:rsidRPr="00915069">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07346E" w:rsidRPr="00915069" w:rsidRDefault="0007346E" w:rsidP="0007346E">
      <w:pPr>
        <w:pStyle w:val="Tekstpodstawowy"/>
        <w:tabs>
          <w:tab w:val="left" w:pos="426"/>
          <w:tab w:val="left" w:pos="735"/>
        </w:tabs>
        <w:suppressAutoHyphens/>
        <w:jc w:val="both"/>
        <w:rPr>
          <w:sz w:val="24"/>
          <w:szCs w:val="24"/>
        </w:rPr>
      </w:pPr>
      <w:r w:rsidRPr="00915069">
        <w:rPr>
          <w:sz w:val="24"/>
          <w:szCs w:val="24"/>
        </w:rPr>
        <w:t>7.9. Sposób usunięcia wad uzgadniają obie Strony przed przystąpieniem do naprawy gwarancyjnej.</w:t>
      </w:r>
    </w:p>
    <w:p w:rsidR="0007346E" w:rsidRPr="00915069" w:rsidRDefault="0007346E" w:rsidP="0007346E">
      <w:pPr>
        <w:pStyle w:val="Tekstpodstawowy"/>
        <w:tabs>
          <w:tab w:val="left" w:pos="426"/>
          <w:tab w:val="left" w:pos="735"/>
        </w:tabs>
        <w:suppressAutoHyphens/>
        <w:jc w:val="both"/>
        <w:rPr>
          <w:sz w:val="24"/>
          <w:szCs w:val="24"/>
        </w:rPr>
      </w:pPr>
      <w:r w:rsidRPr="00915069">
        <w:rPr>
          <w:sz w:val="24"/>
          <w:szCs w:val="24"/>
        </w:rPr>
        <w:t>7.10. Wykonawca jest zobowiązany do zawiadomienia Zamawiającego o usunięciu wad oraz do żądania wyznaczenia terminu na odbiór zakwestionowanych uprzednio robót jako wadliwych.</w:t>
      </w:r>
    </w:p>
    <w:p w:rsidR="0007346E" w:rsidRPr="00915069" w:rsidRDefault="0007346E" w:rsidP="0007346E">
      <w:pPr>
        <w:pStyle w:val="Tekstpodstawowy"/>
        <w:tabs>
          <w:tab w:val="left" w:pos="426"/>
          <w:tab w:val="left" w:pos="735"/>
        </w:tabs>
        <w:suppressAutoHyphens/>
        <w:jc w:val="both"/>
        <w:rPr>
          <w:sz w:val="24"/>
          <w:szCs w:val="24"/>
        </w:rPr>
      </w:pPr>
      <w:r w:rsidRPr="00915069">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07346E" w:rsidRPr="00915069" w:rsidRDefault="0007346E" w:rsidP="0007346E">
      <w:pPr>
        <w:pStyle w:val="Tekstpodstawowy"/>
        <w:tabs>
          <w:tab w:val="left" w:pos="426"/>
          <w:tab w:val="left" w:pos="735"/>
        </w:tabs>
        <w:suppressAutoHyphens/>
        <w:jc w:val="both"/>
        <w:rPr>
          <w:sz w:val="24"/>
          <w:szCs w:val="24"/>
        </w:rPr>
      </w:pPr>
      <w:r w:rsidRPr="00915069">
        <w:rPr>
          <w:sz w:val="24"/>
          <w:szCs w:val="24"/>
        </w:rPr>
        <w:t>7.12. Wszystkie reklamacje z tytułu rękojmi będą zgłaszane przez Zamawiającego na piśmie, najpóźniej jednak do dnia upływu okresu rękojmi.</w:t>
      </w:r>
    </w:p>
    <w:p w:rsidR="0007346E" w:rsidRPr="00915069" w:rsidRDefault="0007346E" w:rsidP="0007346E">
      <w:pPr>
        <w:pStyle w:val="Tekstpodstawowy"/>
        <w:tabs>
          <w:tab w:val="left" w:pos="426"/>
          <w:tab w:val="left" w:pos="735"/>
        </w:tabs>
        <w:suppressAutoHyphens/>
        <w:jc w:val="both"/>
        <w:rPr>
          <w:sz w:val="24"/>
          <w:szCs w:val="24"/>
        </w:rPr>
      </w:pPr>
      <w:r w:rsidRPr="00915069">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07346E" w:rsidRPr="00915069" w:rsidRDefault="0007346E" w:rsidP="0007346E">
      <w:pPr>
        <w:rPr>
          <w:b/>
        </w:rPr>
      </w:pPr>
    </w:p>
    <w:p w:rsidR="0007346E" w:rsidRPr="00915069" w:rsidRDefault="0007346E" w:rsidP="0007346E">
      <w:pPr>
        <w:spacing w:after="120"/>
        <w:ind w:left="360"/>
        <w:jc w:val="center"/>
        <w:rPr>
          <w:b/>
        </w:rPr>
      </w:pPr>
      <w:r w:rsidRPr="00915069">
        <w:rPr>
          <w:b/>
        </w:rPr>
        <w:t>§ 8</w:t>
      </w:r>
    </w:p>
    <w:p w:rsidR="0007346E" w:rsidRPr="00915069" w:rsidRDefault="0007346E" w:rsidP="0007346E">
      <w:pPr>
        <w:spacing w:after="120"/>
        <w:jc w:val="center"/>
      </w:pPr>
      <w:r w:rsidRPr="00915069">
        <w:t>KARY UMOWNE I ROSZCZENIA ODSZKODOWAWCZE</w:t>
      </w:r>
    </w:p>
    <w:p w:rsidR="0007346E" w:rsidRPr="00915069" w:rsidRDefault="0007346E" w:rsidP="0007346E">
      <w:pPr>
        <w:spacing w:after="120"/>
        <w:jc w:val="both"/>
        <w:rPr>
          <w:b/>
        </w:rPr>
      </w:pPr>
      <w:r w:rsidRPr="00915069">
        <w:rPr>
          <w:b/>
        </w:rPr>
        <w:t>8.1.Kary umowne</w:t>
      </w:r>
    </w:p>
    <w:p w:rsidR="0007346E" w:rsidRPr="00915069" w:rsidRDefault="0007346E" w:rsidP="0007346E">
      <w:pPr>
        <w:spacing w:after="120"/>
        <w:jc w:val="both"/>
      </w:pPr>
      <w:r w:rsidRPr="00915069">
        <w:t>8.1.1.Strony zastrzegają prawo naliczania kar umownych za nieterminowe lub nienależyte wykonanie przedmiotu umowy.</w:t>
      </w:r>
    </w:p>
    <w:p w:rsidR="0007346E" w:rsidRPr="00915069" w:rsidRDefault="0007346E" w:rsidP="0007346E">
      <w:pPr>
        <w:spacing w:after="120"/>
        <w:jc w:val="both"/>
      </w:pPr>
      <w:r w:rsidRPr="00915069">
        <w:t>8.1.2.Kary będą naliczane w następujących przypadkach i wysokościach:</w:t>
      </w:r>
    </w:p>
    <w:p w:rsidR="0007346E" w:rsidRPr="00915069" w:rsidRDefault="0007346E" w:rsidP="0007346E">
      <w:pPr>
        <w:numPr>
          <w:ilvl w:val="0"/>
          <w:numId w:val="14"/>
        </w:numPr>
        <w:spacing w:after="120"/>
        <w:ind w:left="851" w:hanging="284"/>
        <w:jc w:val="both"/>
      </w:pPr>
      <w:r w:rsidRPr="00915069">
        <w:t xml:space="preserve">Wykonawca zapłaci Zamawiającemu następujące kary umowne: </w:t>
      </w:r>
    </w:p>
    <w:p w:rsidR="0007346E" w:rsidRPr="00915069" w:rsidRDefault="0007346E" w:rsidP="0007346E">
      <w:pPr>
        <w:spacing w:before="120"/>
        <w:ind w:left="720"/>
        <w:jc w:val="both"/>
      </w:pPr>
      <w:r w:rsidRPr="00915069">
        <w:lastRenderedPageBreak/>
        <w:t xml:space="preserve">-  za każdy dzień zwłoki  w oddaniu przedmiotu Umowy w stosunku do terminu podanego w § 4 </w:t>
      </w:r>
      <w:proofErr w:type="spellStart"/>
      <w:r w:rsidRPr="00915069">
        <w:t>pkt</w:t>
      </w:r>
      <w:proofErr w:type="spellEnd"/>
      <w:r w:rsidRPr="00915069">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915069">
        <w:t>pkt</w:t>
      </w:r>
      <w:proofErr w:type="spellEnd"/>
      <w:r w:rsidRPr="00915069">
        <w:t xml:space="preserve"> 10.1. Umowy.</w:t>
      </w:r>
    </w:p>
    <w:p w:rsidR="0007346E" w:rsidRPr="00915069" w:rsidRDefault="0007346E" w:rsidP="0007346E">
      <w:pPr>
        <w:spacing w:before="120"/>
        <w:ind w:left="720"/>
        <w:jc w:val="both"/>
      </w:pPr>
      <w:r w:rsidRPr="00915069">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915069">
        <w:t>pkt</w:t>
      </w:r>
      <w:proofErr w:type="spellEnd"/>
      <w:r w:rsidRPr="00915069">
        <w:t xml:space="preserve"> 10.1. Umowy.</w:t>
      </w:r>
    </w:p>
    <w:p w:rsidR="0007346E" w:rsidRPr="00915069" w:rsidRDefault="0007346E" w:rsidP="0007346E">
      <w:pPr>
        <w:spacing w:before="120" w:after="120"/>
        <w:ind w:left="720"/>
        <w:jc w:val="both"/>
      </w:pPr>
      <w:r w:rsidRPr="00915069">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915069">
        <w:t>pkt</w:t>
      </w:r>
      <w:proofErr w:type="spellEnd"/>
      <w:r w:rsidRPr="00915069">
        <w:t xml:space="preserve"> 10.1. Umowy.</w:t>
      </w:r>
    </w:p>
    <w:p w:rsidR="0007346E" w:rsidRPr="00915069" w:rsidRDefault="0007346E" w:rsidP="0007346E">
      <w:pPr>
        <w:pStyle w:val="Akapitzlist"/>
        <w:spacing w:before="120"/>
        <w:jc w:val="both"/>
      </w:pPr>
      <w:r w:rsidRPr="00915069">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915069">
        <w:t>pkt</w:t>
      </w:r>
      <w:proofErr w:type="spellEnd"/>
      <w:r w:rsidRPr="00915069">
        <w:t xml:space="preserve"> 10.1. Umowy.</w:t>
      </w:r>
    </w:p>
    <w:p w:rsidR="0007346E" w:rsidRPr="00915069" w:rsidRDefault="0007346E" w:rsidP="0007346E">
      <w:pPr>
        <w:pStyle w:val="Akapitzlist"/>
        <w:spacing w:before="120" w:after="240"/>
        <w:jc w:val="both"/>
      </w:pPr>
    </w:p>
    <w:p w:rsidR="0007346E" w:rsidRPr="00915069" w:rsidRDefault="0007346E" w:rsidP="0007346E">
      <w:pPr>
        <w:pStyle w:val="Akapitzlist"/>
        <w:jc w:val="both"/>
      </w:pPr>
      <w:r w:rsidRPr="00915069">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915069">
        <w:t>pkt</w:t>
      </w:r>
      <w:proofErr w:type="spellEnd"/>
      <w:r w:rsidRPr="00915069">
        <w:t xml:space="preserve"> 10.1.  Umowy, za każdy przypadek stwierdzenia w/w nieprawidłowości. Całkowita kwota kar umownych z w/tytułu nie może przekroczyć 10% wynagrodzenia umownego brutto określonego w § 10 </w:t>
      </w:r>
      <w:proofErr w:type="spellStart"/>
      <w:r w:rsidRPr="00915069">
        <w:t>pkt</w:t>
      </w:r>
      <w:proofErr w:type="spellEnd"/>
      <w:r w:rsidRPr="00915069">
        <w:t xml:space="preserve"> 10.1 Umowy.</w:t>
      </w:r>
    </w:p>
    <w:p w:rsidR="0007346E" w:rsidRPr="00915069" w:rsidRDefault="0007346E" w:rsidP="0007346E">
      <w:pPr>
        <w:spacing w:before="120" w:after="120"/>
        <w:ind w:left="720"/>
        <w:jc w:val="both"/>
      </w:pPr>
      <w:r w:rsidRPr="00915069">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07346E" w:rsidRPr="00915069" w:rsidRDefault="0007346E" w:rsidP="0007346E">
      <w:pPr>
        <w:spacing w:before="120" w:after="120"/>
        <w:ind w:left="720"/>
        <w:jc w:val="both"/>
      </w:pPr>
      <w:r w:rsidRPr="00915069">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 </w:t>
      </w:r>
    </w:p>
    <w:p w:rsidR="0007346E" w:rsidRPr="00915069" w:rsidRDefault="0007346E" w:rsidP="0007346E">
      <w:pPr>
        <w:spacing w:before="120" w:after="120"/>
        <w:ind w:left="720"/>
        <w:jc w:val="both"/>
      </w:pPr>
      <w:r w:rsidRPr="00915069">
        <w:t xml:space="preserve">- za brak zapłaty lub nieterminową zapłatę wynagrodzenia należnego podwykonawcom lub dalszym podwykonawcom,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07346E" w:rsidRPr="00915069" w:rsidRDefault="0007346E" w:rsidP="0007346E">
      <w:pPr>
        <w:spacing w:before="120" w:after="120"/>
        <w:ind w:left="720"/>
        <w:jc w:val="both"/>
      </w:pPr>
      <w:r w:rsidRPr="00915069">
        <w:lastRenderedPageBreak/>
        <w:t xml:space="preserve">- za niewprowadzenie zmiany umowy o podwykonawstwo w zakresie terminu zapłaty,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07346E" w:rsidRPr="00915069" w:rsidRDefault="0007346E" w:rsidP="0007346E">
      <w:pPr>
        <w:spacing w:before="120" w:after="120"/>
        <w:ind w:left="720"/>
        <w:jc w:val="both"/>
      </w:pPr>
      <w:r w:rsidRPr="00915069">
        <w:t xml:space="preserve">-   w przypadku niewykonania Umowy/ za odstąpienie od umowy z przyczyn leżących po stronie Wykonawcy - w wysokości 20 % wynagrodzenia brutto określonego w § 10 </w:t>
      </w:r>
      <w:proofErr w:type="spellStart"/>
      <w:r w:rsidRPr="00915069">
        <w:t>pkt</w:t>
      </w:r>
      <w:proofErr w:type="spellEnd"/>
      <w:r w:rsidRPr="00915069">
        <w:t xml:space="preserve"> 10.1.  Umowy,</w:t>
      </w:r>
    </w:p>
    <w:p w:rsidR="0007346E" w:rsidRPr="00915069" w:rsidRDefault="0007346E" w:rsidP="0007346E">
      <w:pPr>
        <w:numPr>
          <w:ilvl w:val="0"/>
          <w:numId w:val="14"/>
        </w:numPr>
        <w:spacing w:after="120"/>
        <w:ind w:left="851" w:hanging="284"/>
        <w:jc w:val="both"/>
      </w:pPr>
      <w:r w:rsidRPr="00915069">
        <w:t>Zamawiający zapłaci Wykonawcy karę umowną za:</w:t>
      </w:r>
    </w:p>
    <w:p w:rsidR="0007346E" w:rsidRPr="00915069" w:rsidRDefault="0007346E" w:rsidP="0007346E">
      <w:pPr>
        <w:numPr>
          <w:ilvl w:val="0"/>
          <w:numId w:val="15"/>
        </w:numPr>
        <w:tabs>
          <w:tab w:val="num" w:pos="1134"/>
        </w:tabs>
        <w:spacing w:after="120"/>
        <w:ind w:left="1134" w:hanging="283"/>
        <w:jc w:val="both"/>
      </w:pPr>
      <w:r w:rsidRPr="00915069">
        <w:t>zwłokę w przekazywaniu terenu budowy w wysokości 0,2% brutto wynagrodzenia umownego za każdy dzień zwłoki.</w:t>
      </w:r>
    </w:p>
    <w:p w:rsidR="0007346E" w:rsidRPr="00915069" w:rsidRDefault="0007346E" w:rsidP="0007346E">
      <w:pPr>
        <w:spacing w:after="120"/>
        <w:ind w:left="708"/>
        <w:jc w:val="both"/>
      </w:pPr>
      <w:r w:rsidRPr="00915069">
        <w:t xml:space="preserve">  - za odstąpienie od umowy z przyczyn leżących po stronie Zamawiającego                       w wysokości 20 % brutto wynagrodzenia umownego, z tym, że art. 145 ustawy - Prawo zamówień publicznych   ma odpowiednie zastosowanie.</w:t>
      </w:r>
    </w:p>
    <w:p w:rsidR="0007346E" w:rsidRPr="00915069" w:rsidRDefault="0007346E" w:rsidP="0007346E">
      <w:pPr>
        <w:pStyle w:val="Tekstpodstawowy2"/>
        <w:spacing w:after="120"/>
        <w:rPr>
          <w:b/>
        </w:rPr>
      </w:pPr>
      <w:r w:rsidRPr="00915069">
        <w:t>8.1.3. Za nieterminowe płatności faktur VAT Wykonawca ma prawo naliczyć odsetki ustawowe.</w:t>
      </w:r>
    </w:p>
    <w:p w:rsidR="0007346E" w:rsidRPr="00915069" w:rsidRDefault="0007346E" w:rsidP="0007346E">
      <w:pPr>
        <w:pStyle w:val="Tekstpodstawowy"/>
        <w:tabs>
          <w:tab w:val="left" w:pos="735"/>
          <w:tab w:val="center" w:pos="4534"/>
          <w:tab w:val="left" w:pos="5895"/>
        </w:tabs>
        <w:suppressAutoHyphens/>
        <w:jc w:val="both"/>
        <w:rPr>
          <w:sz w:val="24"/>
          <w:szCs w:val="24"/>
        </w:rPr>
      </w:pPr>
      <w:r w:rsidRPr="00915069">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07346E" w:rsidRPr="00915069" w:rsidRDefault="0007346E" w:rsidP="0007346E">
      <w:pPr>
        <w:pStyle w:val="Tekstpodstawowy"/>
        <w:tabs>
          <w:tab w:val="left" w:pos="735"/>
          <w:tab w:val="center" w:pos="4534"/>
          <w:tab w:val="left" w:pos="5895"/>
        </w:tabs>
        <w:suppressAutoHyphens/>
        <w:jc w:val="both"/>
        <w:rPr>
          <w:sz w:val="24"/>
          <w:szCs w:val="24"/>
        </w:rPr>
      </w:pPr>
      <w:r w:rsidRPr="00915069">
        <w:rPr>
          <w:sz w:val="24"/>
          <w:szCs w:val="24"/>
        </w:rPr>
        <w:t>8.1.5. Naliczenie kar nie zwalnia Wykonawcy z wykonania przedmiotu Umowy oraz udzielenia gwarancji, zgodnie z postanowieniami § 7 niniejszej Umowy.</w:t>
      </w:r>
    </w:p>
    <w:p w:rsidR="0007346E" w:rsidRPr="00915069" w:rsidRDefault="0007346E" w:rsidP="0007346E">
      <w:pPr>
        <w:pStyle w:val="Tekstpodstawowy"/>
        <w:tabs>
          <w:tab w:val="left" w:pos="735"/>
          <w:tab w:val="center" w:pos="4534"/>
          <w:tab w:val="left" w:pos="5895"/>
        </w:tabs>
        <w:suppressAutoHyphens/>
        <w:jc w:val="both"/>
        <w:rPr>
          <w:sz w:val="24"/>
          <w:szCs w:val="24"/>
        </w:rPr>
      </w:pPr>
    </w:p>
    <w:p w:rsidR="0007346E" w:rsidRPr="00915069" w:rsidRDefault="0007346E" w:rsidP="0007346E">
      <w:pPr>
        <w:spacing w:after="120"/>
        <w:jc w:val="both"/>
        <w:rPr>
          <w:b/>
        </w:rPr>
      </w:pPr>
      <w:r w:rsidRPr="00915069">
        <w:rPr>
          <w:b/>
        </w:rPr>
        <w:t>8.2.  Roszczenia odszkodowawcze.</w:t>
      </w:r>
    </w:p>
    <w:p w:rsidR="0007346E" w:rsidRPr="00915069" w:rsidRDefault="0007346E" w:rsidP="0007346E">
      <w:pPr>
        <w:spacing w:after="480"/>
        <w:jc w:val="both"/>
      </w:pPr>
      <w:r w:rsidRPr="00915069">
        <w:t>Zamawiający zastrzega sobie prawo dochodzenia odszkodowania uzupełniającego przekraczającego wysokość kar umownych do wysokości rzeczywiście poniesionej szkody na zasadach ogólnych określonych w Kodeksie Cywilnym.</w:t>
      </w:r>
    </w:p>
    <w:p w:rsidR="0007346E" w:rsidRPr="00915069" w:rsidRDefault="0007346E" w:rsidP="0007346E">
      <w:pPr>
        <w:spacing w:after="120"/>
        <w:jc w:val="center"/>
        <w:rPr>
          <w:b/>
        </w:rPr>
      </w:pPr>
      <w:r w:rsidRPr="00915069">
        <w:rPr>
          <w:b/>
        </w:rPr>
        <w:t>§ 9</w:t>
      </w:r>
    </w:p>
    <w:p w:rsidR="0007346E" w:rsidRPr="00915069" w:rsidRDefault="0007346E" w:rsidP="0007346E">
      <w:pPr>
        <w:spacing w:after="240"/>
        <w:jc w:val="center"/>
      </w:pPr>
      <w:r w:rsidRPr="00915069">
        <w:t>ZABEZPIECZENIE NALEŻYTEGO WYKONANIA UMOWY</w:t>
      </w:r>
    </w:p>
    <w:p w:rsidR="0007346E" w:rsidRPr="00915069" w:rsidRDefault="0007346E" w:rsidP="0007346E">
      <w:pPr>
        <w:spacing w:after="240"/>
        <w:jc w:val="both"/>
      </w:pPr>
      <w:r w:rsidRPr="00915069">
        <w:t xml:space="preserve">9.1.  Zabezpieczenie należytego wykonania umowy w kwocie </w:t>
      </w:r>
      <w:r w:rsidRPr="00915069">
        <w:rPr>
          <w:b/>
        </w:rPr>
        <w:t>………...  PLN</w:t>
      </w:r>
      <w:r w:rsidRPr="00915069">
        <w:t xml:space="preserve">, co stanowi </w:t>
      </w:r>
      <w:r w:rsidRPr="00915069">
        <w:rPr>
          <w:b/>
        </w:rPr>
        <w:t>10%</w:t>
      </w:r>
      <w:r w:rsidRPr="00915069">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915069">
        <w:rPr>
          <w:i/>
        </w:rPr>
        <w:t xml:space="preserve"> </w:t>
      </w:r>
    </w:p>
    <w:p w:rsidR="0007346E" w:rsidRPr="00915069" w:rsidRDefault="0007346E" w:rsidP="0007346E">
      <w:pPr>
        <w:spacing w:after="120"/>
        <w:jc w:val="both"/>
      </w:pPr>
      <w:r w:rsidRPr="00915069">
        <w:t xml:space="preserve">9.2. Zabezpieczenie wykonania w formie Gwarancji Należytego Wykonania winno być nieodwołalne, bezwarunkowe i płatne na pierwsze żądanie. </w:t>
      </w:r>
    </w:p>
    <w:p w:rsidR="0007346E" w:rsidRPr="00915069" w:rsidRDefault="0007346E" w:rsidP="0007346E">
      <w:pPr>
        <w:spacing w:after="120"/>
        <w:jc w:val="both"/>
      </w:pPr>
      <w:r w:rsidRPr="00915069">
        <w:t>9.3. Strony ustalają, że wniesione zabezpieczenie należytego wykonania umowy zostanie zwrócone w następujący sposób:</w:t>
      </w:r>
    </w:p>
    <w:p w:rsidR="0007346E" w:rsidRPr="00915069" w:rsidRDefault="0007346E" w:rsidP="0007346E">
      <w:pPr>
        <w:numPr>
          <w:ilvl w:val="0"/>
          <w:numId w:val="16"/>
        </w:numPr>
        <w:spacing w:after="120"/>
        <w:ind w:left="851" w:hanging="284"/>
        <w:jc w:val="both"/>
      </w:pPr>
      <w:r w:rsidRPr="00915069">
        <w:t>70 % w ciągu 30 dni, od dnia przekazania przez Wykonawcę robót budowlanych                       i przyjęcia ich przez Zamawiającego jako należycie wykonanych (po odbiorze końcowym   i usunięciu ewentualnych usterek i niedoróbek),</w:t>
      </w:r>
    </w:p>
    <w:p w:rsidR="0007346E" w:rsidRPr="00915069" w:rsidRDefault="0007346E" w:rsidP="0007346E">
      <w:pPr>
        <w:numPr>
          <w:ilvl w:val="0"/>
          <w:numId w:val="16"/>
        </w:numPr>
        <w:spacing w:after="120"/>
        <w:ind w:left="851" w:hanging="284"/>
        <w:jc w:val="both"/>
      </w:pPr>
      <w:r w:rsidRPr="00915069">
        <w:t>pozostałe 30 %</w:t>
      </w:r>
      <w:r w:rsidRPr="00915069">
        <w:rPr>
          <w:i/>
        </w:rPr>
        <w:t xml:space="preserve"> </w:t>
      </w:r>
      <w:r w:rsidRPr="00915069">
        <w:t xml:space="preserve"> w ciągu 15 dni po upływie okresu  rękojmi za wady.</w:t>
      </w:r>
    </w:p>
    <w:p w:rsidR="0007346E" w:rsidRPr="00915069" w:rsidRDefault="0007346E" w:rsidP="0007346E">
      <w:pPr>
        <w:spacing w:after="120"/>
        <w:jc w:val="both"/>
      </w:pPr>
      <w:r w:rsidRPr="00915069">
        <w:lastRenderedPageBreak/>
        <w:t>9.4. Zamawiający winien powiadomić Wykonawcę o wszelkich roszczeniach skierowanych                        do instytucji wystawiającej zabezpieczenie.</w:t>
      </w:r>
    </w:p>
    <w:p w:rsidR="0007346E" w:rsidRPr="00915069" w:rsidRDefault="0007346E" w:rsidP="0007346E">
      <w:pPr>
        <w:spacing w:after="120"/>
        <w:jc w:val="both"/>
      </w:pPr>
      <w:r w:rsidRPr="00915069">
        <w:t>9.5. W przypadku nienależytego wykonania przedmiotu umowy zabezpieczenie staje się własnością Zamawiającego i będzie wykorzystane do zgodnego z umową wykonania robót i pokrycia roszczeń z tytułu rękojmi za wykonane roboty.</w:t>
      </w:r>
    </w:p>
    <w:p w:rsidR="0007346E" w:rsidRPr="00915069" w:rsidRDefault="0007346E" w:rsidP="0007346E">
      <w:pPr>
        <w:spacing w:after="120"/>
        <w:jc w:val="both"/>
      </w:pPr>
      <w:r w:rsidRPr="00915069">
        <w:t>9.6. W przypadku wygaśnięcia terminu ważności wniesionego zabezpieczenia w innej formie niż pieniądz Zamawiający zastrzega sobie prawo do potrącenia równowartości k</w:t>
      </w:r>
      <w:r>
        <w:t xml:space="preserve">woty zabezpieczenia </w:t>
      </w:r>
      <w:r w:rsidRPr="00915069">
        <w:t>z faktur za wykonane roboty.</w:t>
      </w:r>
    </w:p>
    <w:p w:rsidR="0007346E" w:rsidRPr="00915069" w:rsidRDefault="0007346E" w:rsidP="0007346E">
      <w:pPr>
        <w:spacing w:after="120"/>
        <w:jc w:val="both"/>
      </w:pPr>
      <w:r w:rsidRPr="00915069">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07346E" w:rsidRPr="00915069" w:rsidRDefault="0007346E" w:rsidP="0007346E">
      <w:pPr>
        <w:jc w:val="both"/>
      </w:pPr>
    </w:p>
    <w:p w:rsidR="0007346E" w:rsidRPr="00915069" w:rsidRDefault="0007346E" w:rsidP="0007346E">
      <w:pPr>
        <w:pStyle w:val="Nagwek1"/>
        <w:spacing w:before="0" w:after="120"/>
        <w:jc w:val="center"/>
        <w:rPr>
          <w:rFonts w:ascii="Times New Roman" w:hAnsi="Times New Roman" w:cs="Times New Roman"/>
          <w:i/>
          <w:color w:val="auto"/>
          <w:sz w:val="24"/>
          <w:szCs w:val="24"/>
        </w:rPr>
      </w:pPr>
      <w:r w:rsidRPr="00915069">
        <w:rPr>
          <w:rFonts w:ascii="Times New Roman" w:hAnsi="Times New Roman" w:cs="Times New Roman"/>
          <w:color w:val="auto"/>
          <w:sz w:val="24"/>
          <w:szCs w:val="24"/>
        </w:rPr>
        <w:t>§ 10</w:t>
      </w:r>
    </w:p>
    <w:p w:rsidR="0007346E" w:rsidRPr="00915069" w:rsidRDefault="0007346E" w:rsidP="0007346E">
      <w:pPr>
        <w:spacing w:after="240"/>
        <w:jc w:val="center"/>
      </w:pPr>
      <w:r w:rsidRPr="00915069">
        <w:t>WYNAGRODZENIE</w:t>
      </w:r>
    </w:p>
    <w:p w:rsidR="0007346E" w:rsidRDefault="0007346E" w:rsidP="0007346E">
      <w:pPr>
        <w:spacing w:after="120"/>
        <w:jc w:val="both"/>
      </w:pPr>
      <w:r w:rsidRPr="00915069">
        <w:t xml:space="preserve">10.1. Za wykonanie przedmiotu umowy Wykonawca otrzyma wynagrodzenie ryczałtowe           zgodnie z wynikiem przetargu z dnia ………………..w wysokości: </w:t>
      </w:r>
    </w:p>
    <w:p w:rsidR="0007346E" w:rsidRPr="00307C7A" w:rsidRDefault="0007346E" w:rsidP="0007346E">
      <w:pPr>
        <w:spacing w:after="120"/>
        <w:jc w:val="both"/>
        <w:rPr>
          <w:u w:val="single"/>
        </w:rPr>
      </w:pPr>
      <w:r w:rsidRPr="00307C7A">
        <w:rPr>
          <w:u w:val="single"/>
        </w:rPr>
        <w:t>Zadanie nr 1</w:t>
      </w:r>
    </w:p>
    <w:p w:rsidR="0007346E" w:rsidRPr="00915069" w:rsidRDefault="0007346E" w:rsidP="0007346E">
      <w:pPr>
        <w:spacing w:after="120"/>
        <w:jc w:val="both"/>
      </w:pPr>
      <w:r w:rsidRPr="00915069">
        <w:t>Netto …………………………. zł..</w:t>
      </w:r>
    </w:p>
    <w:p w:rsidR="0007346E" w:rsidRPr="00915069" w:rsidRDefault="0007346E" w:rsidP="0007346E">
      <w:pPr>
        <w:spacing w:after="120"/>
        <w:jc w:val="both"/>
      </w:pPr>
      <w:r w:rsidRPr="00915069">
        <w:t>Podatek VAT ………………………… zł.</w:t>
      </w:r>
    </w:p>
    <w:p w:rsidR="0007346E" w:rsidRDefault="0007346E" w:rsidP="0007346E">
      <w:pPr>
        <w:spacing w:after="120"/>
        <w:jc w:val="both"/>
        <w:rPr>
          <w:b/>
        </w:rPr>
      </w:pPr>
      <w:r w:rsidRPr="00915069">
        <w:rPr>
          <w:b/>
        </w:rPr>
        <w:t xml:space="preserve">Brutto  ………………..……… zł. </w:t>
      </w:r>
    </w:p>
    <w:p w:rsidR="0007346E" w:rsidRDefault="0007346E" w:rsidP="0007346E">
      <w:pPr>
        <w:spacing w:after="120"/>
        <w:jc w:val="both"/>
        <w:rPr>
          <w:b/>
        </w:rPr>
      </w:pPr>
      <w:r w:rsidRPr="00915069">
        <w:rPr>
          <w:b/>
        </w:rPr>
        <w:t>(S</w:t>
      </w:r>
      <w:r>
        <w:rPr>
          <w:b/>
        </w:rPr>
        <w:t>łownie: ……………………………………………………….)</w:t>
      </w:r>
    </w:p>
    <w:p w:rsidR="0007346E" w:rsidRPr="00CD30D2" w:rsidRDefault="0007346E" w:rsidP="0007346E">
      <w:pPr>
        <w:spacing w:after="120"/>
        <w:jc w:val="both"/>
        <w:rPr>
          <w:u w:val="single"/>
        </w:rPr>
      </w:pPr>
      <w:r w:rsidRPr="00CD30D2">
        <w:rPr>
          <w:u w:val="single"/>
        </w:rPr>
        <w:t>Zadanie nr 2</w:t>
      </w:r>
    </w:p>
    <w:p w:rsidR="0007346E" w:rsidRPr="00915069" w:rsidRDefault="0007346E" w:rsidP="0007346E">
      <w:pPr>
        <w:spacing w:after="120"/>
        <w:jc w:val="both"/>
      </w:pPr>
      <w:r w:rsidRPr="00915069">
        <w:t>Netto …………………………. zł..</w:t>
      </w:r>
    </w:p>
    <w:p w:rsidR="0007346E" w:rsidRPr="00915069" w:rsidRDefault="0007346E" w:rsidP="0007346E">
      <w:pPr>
        <w:spacing w:after="120"/>
        <w:jc w:val="both"/>
      </w:pPr>
      <w:r w:rsidRPr="00915069">
        <w:t>Podatek VAT ………………………… zł.</w:t>
      </w:r>
    </w:p>
    <w:p w:rsidR="0007346E" w:rsidRPr="00915069" w:rsidRDefault="0007346E" w:rsidP="0007346E">
      <w:pPr>
        <w:spacing w:after="120"/>
        <w:jc w:val="both"/>
        <w:rPr>
          <w:b/>
        </w:rPr>
      </w:pPr>
      <w:r w:rsidRPr="00915069">
        <w:rPr>
          <w:b/>
        </w:rPr>
        <w:t xml:space="preserve">Brutto  ………………..……… zł. </w:t>
      </w:r>
    </w:p>
    <w:p w:rsidR="0007346E" w:rsidRDefault="0007346E" w:rsidP="0007346E">
      <w:pPr>
        <w:spacing w:after="120"/>
        <w:jc w:val="both"/>
        <w:rPr>
          <w:b/>
        </w:rPr>
      </w:pPr>
      <w:r>
        <w:rPr>
          <w:b/>
        </w:rPr>
        <w:t xml:space="preserve">Ogółem: </w:t>
      </w:r>
    </w:p>
    <w:p w:rsidR="0007346E" w:rsidRDefault="0007346E" w:rsidP="0007346E">
      <w:pPr>
        <w:spacing w:after="120"/>
        <w:jc w:val="both"/>
        <w:rPr>
          <w:b/>
        </w:rPr>
      </w:pPr>
      <w:r w:rsidRPr="00915069">
        <w:rPr>
          <w:b/>
        </w:rPr>
        <w:t>(S</w:t>
      </w:r>
      <w:r>
        <w:rPr>
          <w:b/>
        </w:rPr>
        <w:t>łownie: ……………………………………………………….)</w:t>
      </w:r>
    </w:p>
    <w:p w:rsidR="0007346E" w:rsidRPr="00CD30D2" w:rsidRDefault="0007346E" w:rsidP="0007346E">
      <w:pPr>
        <w:spacing w:after="120"/>
        <w:jc w:val="both"/>
        <w:rPr>
          <w:u w:val="single"/>
        </w:rPr>
      </w:pPr>
      <w:r w:rsidRPr="00CD30D2">
        <w:rPr>
          <w:u w:val="single"/>
        </w:rPr>
        <w:t>Zadanie nr 2</w:t>
      </w:r>
    </w:p>
    <w:p w:rsidR="0007346E" w:rsidRPr="00915069" w:rsidRDefault="0007346E" w:rsidP="0007346E">
      <w:pPr>
        <w:spacing w:after="120"/>
        <w:jc w:val="both"/>
      </w:pPr>
      <w:r w:rsidRPr="00915069">
        <w:t>Netto …………………………. zł..</w:t>
      </w:r>
    </w:p>
    <w:p w:rsidR="0007346E" w:rsidRPr="00915069" w:rsidRDefault="0007346E" w:rsidP="0007346E">
      <w:pPr>
        <w:spacing w:after="120"/>
        <w:jc w:val="both"/>
      </w:pPr>
      <w:r w:rsidRPr="00915069">
        <w:t>Podatek VAT ………………………… zł.</w:t>
      </w:r>
    </w:p>
    <w:p w:rsidR="0007346E" w:rsidRPr="00915069" w:rsidRDefault="0007346E" w:rsidP="0007346E">
      <w:pPr>
        <w:spacing w:after="120"/>
        <w:jc w:val="both"/>
        <w:rPr>
          <w:b/>
        </w:rPr>
      </w:pPr>
      <w:r>
        <w:rPr>
          <w:b/>
        </w:rPr>
        <w:t xml:space="preserve">Brutto  ………………..……… zł. </w:t>
      </w:r>
    </w:p>
    <w:p w:rsidR="0007346E" w:rsidRPr="00915069" w:rsidRDefault="0007346E" w:rsidP="0007346E">
      <w:pPr>
        <w:spacing w:after="240"/>
        <w:jc w:val="both"/>
        <w:rPr>
          <w:b/>
        </w:rPr>
      </w:pPr>
      <w:r w:rsidRPr="00915069">
        <w:rPr>
          <w:b/>
        </w:rPr>
        <w:t>(Słownie: ……………………………………………………….)</w:t>
      </w:r>
    </w:p>
    <w:p w:rsidR="0007346E" w:rsidRPr="00915069" w:rsidRDefault="0007346E" w:rsidP="0007346E">
      <w:pPr>
        <w:spacing w:after="120"/>
        <w:jc w:val="both"/>
      </w:pPr>
      <w:r w:rsidRPr="00915069">
        <w:t xml:space="preserve">10.2. Kwota określona w </w:t>
      </w:r>
      <w:proofErr w:type="spellStart"/>
      <w:r w:rsidRPr="00915069">
        <w:t>pkt</w:t>
      </w:r>
      <w:proofErr w:type="spellEnd"/>
      <w:r w:rsidRPr="00915069">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07346E" w:rsidRPr="00915069" w:rsidRDefault="0007346E" w:rsidP="0007346E">
      <w:pPr>
        <w:pStyle w:val="Tekstpodstawowy"/>
        <w:tabs>
          <w:tab w:val="left" w:pos="360"/>
          <w:tab w:val="left" w:pos="735"/>
        </w:tabs>
        <w:suppressAutoHyphens/>
        <w:jc w:val="both"/>
        <w:rPr>
          <w:sz w:val="24"/>
          <w:szCs w:val="24"/>
        </w:rPr>
      </w:pPr>
      <w:r w:rsidRPr="00915069">
        <w:rPr>
          <w:sz w:val="24"/>
          <w:szCs w:val="24"/>
        </w:rPr>
        <w:t xml:space="preserve">10.3. Kwota wynagrodzenia, o którym mowa w ust. 10.1, powiększona jest o obowiązujący podatek od towarów i usług. </w:t>
      </w:r>
    </w:p>
    <w:p w:rsidR="0007346E" w:rsidRPr="00915069" w:rsidRDefault="0007346E" w:rsidP="0007346E">
      <w:pPr>
        <w:pStyle w:val="Tekstpodstawowy"/>
        <w:tabs>
          <w:tab w:val="left" w:pos="360"/>
          <w:tab w:val="left" w:pos="735"/>
        </w:tabs>
        <w:suppressAutoHyphens/>
        <w:jc w:val="both"/>
        <w:rPr>
          <w:sz w:val="24"/>
          <w:szCs w:val="24"/>
        </w:rPr>
      </w:pPr>
      <w:r w:rsidRPr="00915069">
        <w:rPr>
          <w:sz w:val="24"/>
          <w:szCs w:val="24"/>
        </w:rPr>
        <w:lastRenderedPageBreak/>
        <w:t>10.4. Wynagrodzenie wymienione w punkcie 10.1. może zostać zmienione w przypadku urzędowej zmiany w obowiązujących przepisach podatkowych, w tym zmiany podatku VAT. Powyższa zmiana wymaga stosownego aneksu do umowy.</w:t>
      </w:r>
    </w:p>
    <w:p w:rsidR="0007346E" w:rsidRPr="00915069" w:rsidRDefault="0007346E" w:rsidP="0007346E">
      <w:pPr>
        <w:tabs>
          <w:tab w:val="right" w:leader="dot" w:pos="9637"/>
        </w:tabs>
        <w:spacing w:after="120"/>
        <w:jc w:val="both"/>
      </w:pPr>
      <w:r w:rsidRPr="00915069">
        <w:t xml:space="preserve">10.5. Należne Wykonawcy wynagrodzenie będzie płatne na podstawie faktury VAT wystawionej na Zamawiającego po wykonaniu przedmiotu zamówienia. </w:t>
      </w:r>
    </w:p>
    <w:p w:rsidR="0007346E" w:rsidRPr="00915069" w:rsidRDefault="0007346E" w:rsidP="0007346E">
      <w:pPr>
        <w:spacing w:after="120"/>
        <w:jc w:val="both"/>
      </w:pPr>
      <w:r w:rsidRPr="00915069">
        <w:t>10.6.  Podstawą do wystawienia faktury VAT jest protokół odbioru wykonanych robót przygotowany przez przedstawiciela Zamawiającego i podpisany przez Zamawiającego,                   Wykonawcę oraz kierownika budowy.</w:t>
      </w:r>
    </w:p>
    <w:p w:rsidR="0007346E" w:rsidRPr="00915069" w:rsidRDefault="0007346E" w:rsidP="0007346E">
      <w:pPr>
        <w:keepNext/>
        <w:jc w:val="both"/>
        <w:outlineLvl w:val="0"/>
        <w:rPr>
          <w:color w:val="FF0000"/>
        </w:rPr>
      </w:pPr>
      <w:r w:rsidRPr="00915069">
        <w:t>10.7.  Płatność za fakturę VAT będzie dokonana przelewem z konta Zamawiającego</w:t>
      </w:r>
      <w:r w:rsidRPr="00915069">
        <w:rPr>
          <w:b/>
        </w:rPr>
        <w:t xml:space="preserve"> </w:t>
      </w:r>
      <w:r w:rsidRPr="00915069">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915069">
        <w:rPr>
          <w:color w:val="FF0000"/>
        </w:rPr>
        <w:t xml:space="preserve"> </w:t>
      </w:r>
    </w:p>
    <w:p w:rsidR="0007346E" w:rsidRPr="00A11610" w:rsidRDefault="0007346E" w:rsidP="0007346E">
      <w:pPr>
        <w:keepNext/>
        <w:jc w:val="both"/>
        <w:outlineLvl w:val="0"/>
        <w:rPr>
          <w:b/>
        </w:rPr>
      </w:pPr>
      <w:r w:rsidRPr="00A11610">
        <w:rPr>
          <w:rStyle w:val="Uwydatnienie"/>
          <w:b/>
        </w:rPr>
        <w:t>W przypadku wskazania przez  Wykonawcę na fakturze rachunku bankowego nieujawnionego w wykazi</w:t>
      </w:r>
      <w:r>
        <w:rPr>
          <w:rStyle w:val="Uwydatnienie"/>
          <w:b/>
        </w:rPr>
        <w:t xml:space="preserve">e podatników VAT, Zleceniodawca </w:t>
      </w:r>
      <w:r w:rsidRPr="00A11610">
        <w:rPr>
          <w:rStyle w:val="Uwydatnienie"/>
          <w:b/>
        </w:rPr>
        <w:t xml:space="preserve">uprawniony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  Z uwagi na charakter robót płatność będzie wykonana w ramach tak zwanej zasady podzielonej płatności  </w:t>
      </w:r>
      <w:proofErr w:type="spellStart"/>
      <w:r w:rsidRPr="00A11610">
        <w:rPr>
          <w:rStyle w:val="Uwydatnienie"/>
          <w:b/>
        </w:rPr>
        <w:t>split</w:t>
      </w:r>
      <w:proofErr w:type="spellEnd"/>
      <w:r w:rsidRPr="00A11610">
        <w:rPr>
          <w:rStyle w:val="Uwydatnienie"/>
          <w:b/>
        </w:rPr>
        <w:t xml:space="preserve"> </w:t>
      </w:r>
      <w:proofErr w:type="spellStart"/>
      <w:r w:rsidRPr="00A11610">
        <w:rPr>
          <w:rStyle w:val="Uwydatnienie"/>
          <w:b/>
        </w:rPr>
        <w:t>payment</w:t>
      </w:r>
      <w:proofErr w:type="spellEnd"/>
      <w:r w:rsidRPr="00A11610">
        <w:rPr>
          <w:rStyle w:val="Uwydatnienie"/>
          <w:b/>
        </w:rPr>
        <w:t xml:space="preserve">. </w:t>
      </w:r>
    </w:p>
    <w:p w:rsidR="0007346E" w:rsidRPr="00A11610" w:rsidRDefault="0007346E" w:rsidP="0007346E">
      <w:pPr>
        <w:tabs>
          <w:tab w:val="left" w:leader="dot" w:pos="6096"/>
        </w:tabs>
        <w:spacing w:after="120"/>
        <w:jc w:val="both"/>
        <w:rPr>
          <w:color w:val="FF0000"/>
        </w:rPr>
      </w:pPr>
    </w:p>
    <w:p w:rsidR="0007346E" w:rsidRPr="00915069" w:rsidRDefault="0007346E" w:rsidP="0007346E">
      <w:pPr>
        <w:pStyle w:val="text"/>
        <w:widowControl/>
        <w:tabs>
          <w:tab w:val="left" w:leader="dot" w:pos="6096"/>
        </w:tabs>
        <w:snapToGrid/>
        <w:spacing w:before="0" w:after="120" w:line="240" w:lineRule="auto"/>
        <w:rPr>
          <w:rFonts w:ascii="Times New Roman" w:hAnsi="Times New Roman"/>
          <w:szCs w:val="24"/>
          <w:lang w:val="pl-PL"/>
        </w:rPr>
      </w:pPr>
      <w:r w:rsidRPr="00915069">
        <w:rPr>
          <w:rFonts w:ascii="Times New Roman" w:hAnsi="Times New Roman"/>
          <w:szCs w:val="24"/>
          <w:lang w:val="pl-PL"/>
        </w:rPr>
        <w:t>10.8.  Za termin zapłaty przyjmuje  się datę obciążenia rachunku bankowego Zamawiającego.</w:t>
      </w:r>
    </w:p>
    <w:p w:rsidR="0007346E" w:rsidRPr="00915069" w:rsidRDefault="0007346E" w:rsidP="0007346E">
      <w:pPr>
        <w:autoSpaceDE w:val="0"/>
        <w:spacing w:after="120"/>
        <w:jc w:val="both"/>
      </w:pPr>
      <w:r w:rsidRPr="00915069">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07346E" w:rsidRPr="00915069" w:rsidRDefault="0007346E" w:rsidP="0007346E">
      <w:pPr>
        <w:autoSpaceDE w:val="0"/>
        <w:spacing w:after="120"/>
        <w:jc w:val="both"/>
      </w:pPr>
      <w:r w:rsidRPr="00915069">
        <w:t xml:space="preserve">10.10. W przypadku zawarcia umowy/ umów z podwykonawcą/ podwykonawcami na zasadach określonych w § 6 </w:t>
      </w:r>
      <w:proofErr w:type="spellStart"/>
      <w:r w:rsidRPr="00915069">
        <w:t>pkt</w:t>
      </w:r>
      <w:proofErr w:type="spellEnd"/>
      <w:r w:rsidRPr="00915069">
        <w:t xml:space="preserve"> 6.5.</w:t>
      </w:r>
      <w:r w:rsidRPr="00915069">
        <w:rPr>
          <w:color w:val="FF0000"/>
        </w:rPr>
        <w:t xml:space="preserve"> </w:t>
      </w:r>
      <w:r w:rsidRPr="00915069">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07346E" w:rsidRPr="00915069" w:rsidRDefault="0007346E" w:rsidP="0007346E">
      <w:pPr>
        <w:autoSpaceDE w:val="0"/>
        <w:spacing w:after="120"/>
        <w:jc w:val="both"/>
      </w:pPr>
      <w:r w:rsidRPr="00915069">
        <w:t>10.11. 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07346E" w:rsidRPr="00915069" w:rsidRDefault="0007346E" w:rsidP="0007346E">
      <w:pPr>
        <w:autoSpaceDE w:val="0"/>
        <w:spacing w:after="120"/>
        <w:jc w:val="both"/>
      </w:pPr>
      <w:r w:rsidRPr="00915069">
        <w:lastRenderedPageBreak/>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i niniejszej umowie.</w:t>
      </w:r>
    </w:p>
    <w:p w:rsidR="0007346E" w:rsidRPr="00915069" w:rsidRDefault="0007346E" w:rsidP="0007346E">
      <w:pPr>
        <w:autoSpaceDE w:val="0"/>
        <w:spacing w:after="480"/>
        <w:jc w:val="both"/>
      </w:pPr>
      <w:r w:rsidRPr="00915069">
        <w:t xml:space="preserve">10.13. Wynagrodzenie będzie płatne przelewem na konto Wykonawcy wskazane na fakturze lub bezpośrednio na konto Podwykonawcy lub dalszego Podwykonawcy. </w:t>
      </w:r>
    </w:p>
    <w:p w:rsidR="0007346E" w:rsidRPr="00A11610" w:rsidRDefault="0007346E" w:rsidP="0007346E">
      <w:pPr>
        <w:pStyle w:val="Nagwek2"/>
        <w:spacing w:before="0" w:after="120"/>
        <w:jc w:val="center"/>
        <w:rPr>
          <w:b w:val="0"/>
          <w:i/>
          <w:sz w:val="24"/>
          <w:szCs w:val="24"/>
        </w:rPr>
      </w:pPr>
      <w:r w:rsidRPr="00A11610">
        <w:rPr>
          <w:sz w:val="24"/>
          <w:szCs w:val="24"/>
        </w:rPr>
        <w:t>§ 11</w:t>
      </w:r>
    </w:p>
    <w:p w:rsidR="0007346E" w:rsidRPr="00915069" w:rsidRDefault="0007346E" w:rsidP="0007346E">
      <w:pPr>
        <w:spacing w:after="120"/>
        <w:jc w:val="center"/>
      </w:pPr>
      <w:r w:rsidRPr="00915069">
        <w:t>ZMIANY UMOWY</w:t>
      </w:r>
    </w:p>
    <w:p w:rsidR="0007346E" w:rsidRPr="00915069" w:rsidRDefault="0007346E" w:rsidP="0007346E">
      <w:pPr>
        <w:spacing w:after="120"/>
        <w:jc w:val="both"/>
      </w:pPr>
      <w:r w:rsidRPr="00915069">
        <w:t>11.1. Wszelkie zmiany i uzupełnienia treści umowy winny zostać dokonane wyłącznie                 w formie aneksu podpisanego przez obie Strony, pod rygorem nieważności.</w:t>
      </w:r>
    </w:p>
    <w:p w:rsidR="0007346E" w:rsidRPr="00915069" w:rsidRDefault="0007346E" w:rsidP="0007346E">
      <w:pPr>
        <w:spacing w:after="120"/>
        <w:jc w:val="both"/>
      </w:pPr>
      <w:r w:rsidRPr="00915069">
        <w:t xml:space="preserve">11.2.  Zakazuje się istotnych zmian postanowień zawartej umowy w stosunku do treści oferty, na podstawie której dokonano wyboru Wykonawcy. </w:t>
      </w:r>
    </w:p>
    <w:p w:rsidR="0007346E" w:rsidRPr="00915069" w:rsidRDefault="0007346E" w:rsidP="0007346E">
      <w:pPr>
        <w:tabs>
          <w:tab w:val="num" w:pos="2149"/>
        </w:tabs>
        <w:spacing w:before="120" w:after="120"/>
        <w:jc w:val="both"/>
      </w:pPr>
      <w:r w:rsidRPr="00915069">
        <w:t>11.3. Zamawiający dopuszcza  zmiany zawartej umowy w następujących okolicznościach:</w:t>
      </w:r>
    </w:p>
    <w:p w:rsidR="0007346E" w:rsidRPr="00915069" w:rsidRDefault="0007346E" w:rsidP="0007346E">
      <w:pPr>
        <w:tabs>
          <w:tab w:val="left" w:pos="851"/>
        </w:tabs>
        <w:jc w:val="both"/>
      </w:pPr>
      <w:r w:rsidRPr="00915069">
        <w:t>a) Zmiana zakresu rzeczowego</w:t>
      </w:r>
    </w:p>
    <w:p w:rsidR="0007346E" w:rsidRPr="00915069" w:rsidRDefault="0007346E" w:rsidP="0007346E">
      <w:pPr>
        <w:tabs>
          <w:tab w:val="left" w:pos="851"/>
        </w:tabs>
        <w:jc w:val="both"/>
      </w:pPr>
      <w:r w:rsidRPr="00915069">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07346E" w:rsidRPr="00915069" w:rsidRDefault="0007346E" w:rsidP="0007346E">
      <w:pPr>
        <w:tabs>
          <w:tab w:val="left" w:pos="851"/>
        </w:tabs>
        <w:spacing w:after="120"/>
        <w:jc w:val="both"/>
      </w:pPr>
      <w:r w:rsidRPr="00915069">
        <w:t xml:space="preserve">Przewiduje się możliwość rozszerzenia zakresu rzeczowego przedmiotu umowy (Zamawiający zastrzega sobie prawo zwiększenia ilości robót mieszczących się w opisie przedmiotu zamówienia, </w:t>
      </w:r>
      <w:r>
        <w:t>p</w:t>
      </w:r>
      <w:r w:rsidRPr="00915069">
        <w:t>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07346E" w:rsidRPr="00915069" w:rsidRDefault="0007346E" w:rsidP="0007346E">
      <w:pPr>
        <w:tabs>
          <w:tab w:val="left" w:pos="851"/>
        </w:tabs>
        <w:spacing w:after="120"/>
        <w:jc w:val="both"/>
        <w:rPr>
          <w:i/>
        </w:rPr>
      </w:pPr>
      <w:r w:rsidRPr="00915069">
        <w:rPr>
          <w:i/>
        </w:rPr>
        <w:t>Zmiany zakresu rzeczowego ograniczają się do sytuacji nadzwyczajnych – takich – gdzie bez dokonania zmiany umowa nie mogłaby zostać prawidłowo zrealizowana.</w:t>
      </w:r>
    </w:p>
    <w:p w:rsidR="0007346E" w:rsidRPr="00915069" w:rsidRDefault="0007346E" w:rsidP="0007346E">
      <w:pPr>
        <w:tabs>
          <w:tab w:val="num" w:pos="2149"/>
        </w:tabs>
        <w:spacing w:before="120"/>
        <w:jc w:val="both"/>
      </w:pPr>
      <w:r w:rsidRPr="00915069">
        <w:t xml:space="preserve"> b) Zmiana terminu przewidzianego na zakończenie robót, tj.:</w:t>
      </w:r>
    </w:p>
    <w:p w:rsidR="0007346E" w:rsidRPr="00915069" w:rsidRDefault="0007346E" w:rsidP="0007346E">
      <w:pPr>
        <w:tabs>
          <w:tab w:val="num" w:pos="2149"/>
        </w:tabs>
        <w:spacing w:before="120"/>
        <w:jc w:val="both"/>
      </w:pPr>
      <w:r w:rsidRPr="00915069">
        <w:t>- zmiany spowodowane warunkami atmosferycznymi,  odbiegającymi od typowych dla pory roku, które mogą uniemożliwić prowadzenie robót budowlanych;</w:t>
      </w:r>
    </w:p>
    <w:p w:rsidR="0007346E" w:rsidRPr="00915069" w:rsidRDefault="0007346E" w:rsidP="0007346E">
      <w:pPr>
        <w:tabs>
          <w:tab w:val="num" w:pos="2149"/>
        </w:tabs>
        <w:spacing w:before="120"/>
        <w:jc w:val="both"/>
      </w:pPr>
      <w:r w:rsidRPr="00915069">
        <w:t xml:space="preserve">- działania siły wyższej (klęski żywiołowe, pożary, strajki generalne czy lokalne itp., mające bezpośredni wpływ na terminowość wykonywania robót) – określone szczegółowo w § 4 ust. 4.2. </w:t>
      </w:r>
      <w:proofErr w:type="spellStart"/>
      <w:r w:rsidRPr="00915069">
        <w:t>pkt</w:t>
      </w:r>
      <w:proofErr w:type="spellEnd"/>
      <w:r w:rsidRPr="00915069">
        <w:t xml:space="preserve"> 2) niniejszej umowy;</w:t>
      </w:r>
    </w:p>
    <w:p w:rsidR="0007346E" w:rsidRPr="00915069" w:rsidRDefault="0007346E" w:rsidP="0007346E">
      <w:pPr>
        <w:tabs>
          <w:tab w:val="num" w:pos="2149"/>
        </w:tabs>
        <w:spacing w:before="120"/>
        <w:jc w:val="both"/>
      </w:pPr>
      <w:r w:rsidRPr="00915069">
        <w:lastRenderedPageBreak/>
        <w:t>- błędy w dokumentacji mające wpływ na realizację robót;</w:t>
      </w:r>
    </w:p>
    <w:p w:rsidR="0007346E" w:rsidRPr="00915069" w:rsidRDefault="0007346E" w:rsidP="0007346E">
      <w:pPr>
        <w:tabs>
          <w:tab w:val="num" w:pos="2149"/>
        </w:tabs>
        <w:spacing w:before="120"/>
        <w:jc w:val="both"/>
      </w:pPr>
      <w:r w:rsidRPr="00915069">
        <w:t>- wstrzymanie robót przez Zamawiającego (przestojów i opóźnień zawinionych przez Zamawiającego);</w:t>
      </w:r>
    </w:p>
    <w:p w:rsidR="0007346E" w:rsidRPr="00915069" w:rsidRDefault="0007346E" w:rsidP="0007346E">
      <w:pPr>
        <w:tabs>
          <w:tab w:val="num" w:pos="2149"/>
        </w:tabs>
        <w:spacing w:before="120"/>
        <w:jc w:val="both"/>
      </w:pPr>
      <w:r w:rsidRPr="00915069">
        <w:t xml:space="preserve">- konieczność usunięcia błędów lub wprowadzenie zmian w </w:t>
      </w:r>
      <w:r>
        <w:t xml:space="preserve">projekcie budowlanym lub </w:t>
      </w:r>
      <w:r w:rsidRPr="00915069">
        <w:t>specyfikacji technicznej wykonania i odbioru robót;</w:t>
      </w:r>
    </w:p>
    <w:p w:rsidR="0007346E" w:rsidRPr="00915069" w:rsidRDefault="0007346E" w:rsidP="0007346E">
      <w:pPr>
        <w:tabs>
          <w:tab w:val="num" w:pos="2149"/>
        </w:tabs>
        <w:spacing w:before="120"/>
        <w:jc w:val="both"/>
      </w:pPr>
      <w:r w:rsidRPr="00915069">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07346E" w:rsidRPr="00915069" w:rsidRDefault="0007346E" w:rsidP="0007346E">
      <w:pPr>
        <w:tabs>
          <w:tab w:val="num" w:pos="2149"/>
        </w:tabs>
        <w:spacing w:before="120"/>
        <w:jc w:val="both"/>
      </w:pPr>
      <w:r w:rsidRPr="00915069">
        <w:t>- wystąpienia konieczności wykonania robót dodatkowych lub zamiennych mających wpływ na termin realizowanego zamówienia;</w:t>
      </w:r>
    </w:p>
    <w:p w:rsidR="0007346E" w:rsidRPr="00915069" w:rsidRDefault="0007346E" w:rsidP="0007346E">
      <w:pPr>
        <w:tabs>
          <w:tab w:val="num" w:pos="2149"/>
        </w:tabs>
        <w:spacing w:before="120"/>
        <w:jc w:val="both"/>
      </w:pPr>
      <w:r w:rsidRPr="00915069">
        <w:t>- wystąpienie kolizji z planowanymi lub równolegle prowadzonymi inwestycjami (zmiany konieczne do uniknięcia kolizji);</w:t>
      </w:r>
    </w:p>
    <w:p w:rsidR="0007346E" w:rsidRPr="00915069" w:rsidRDefault="0007346E" w:rsidP="0007346E">
      <w:pPr>
        <w:tabs>
          <w:tab w:val="num" w:pos="2149"/>
        </w:tabs>
        <w:spacing w:before="120"/>
        <w:jc w:val="both"/>
      </w:pPr>
      <w:r w:rsidRPr="00915069">
        <w:t xml:space="preserve">- opóźnienia związane z </w:t>
      </w:r>
      <w:r>
        <w:t>procesem współfinansowania zadania..</w:t>
      </w:r>
    </w:p>
    <w:p w:rsidR="0007346E" w:rsidRPr="00915069" w:rsidRDefault="0007346E" w:rsidP="0007346E">
      <w:pPr>
        <w:tabs>
          <w:tab w:val="num" w:pos="2149"/>
        </w:tabs>
        <w:spacing w:before="120"/>
        <w:jc w:val="both"/>
      </w:pPr>
      <w:r w:rsidRPr="00915069">
        <w:t xml:space="preserve">W przypadku wystąpienia którejkolwiek z okoliczności wymienionych w </w:t>
      </w:r>
      <w:proofErr w:type="spellStart"/>
      <w:r w:rsidRPr="00915069">
        <w:t>ppkt</w:t>
      </w:r>
      <w:proofErr w:type="spellEnd"/>
      <w:r w:rsidRPr="00915069">
        <w:t xml:space="preserve"> b) termin wykonania umowy może ulec odpowiedniemu przedłużeniu o czas niezbędny do zakończenia wykonywania jej przedmiotu w sposób należyty, a zaburzony w/w okolicznościami.</w:t>
      </w:r>
    </w:p>
    <w:p w:rsidR="0007346E" w:rsidRPr="00915069" w:rsidRDefault="0007346E" w:rsidP="0007346E">
      <w:pPr>
        <w:tabs>
          <w:tab w:val="num" w:pos="2149"/>
        </w:tabs>
        <w:spacing w:before="120" w:after="120"/>
        <w:jc w:val="both"/>
      </w:pPr>
      <w:r w:rsidRPr="00915069">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07346E" w:rsidRPr="00915069" w:rsidRDefault="0007346E" w:rsidP="0007346E">
      <w:pPr>
        <w:tabs>
          <w:tab w:val="num" w:pos="2149"/>
        </w:tabs>
        <w:spacing w:after="120"/>
        <w:jc w:val="both"/>
      </w:pPr>
      <w:r w:rsidRPr="00915069">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07346E" w:rsidRPr="00915069" w:rsidRDefault="0007346E" w:rsidP="0007346E">
      <w:pPr>
        <w:tabs>
          <w:tab w:val="num" w:pos="2149"/>
        </w:tabs>
        <w:jc w:val="both"/>
      </w:pPr>
      <w:r w:rsidRPr="00915069">
        <w:t>e) Zmiana wysokości wynagrodzenia:</w:t>
      </w:r>
    </w:p>
    <w:p w:rsidR="0007346E" w:rsidRPr="00915069" w:rsidRDefault="0007346E" w:rsidP="0007346E">
      <w:pPr>
        <w:tabs>
          <w:tab w:val="num" w:pos="2149"/>
        </w:tabs>
        <w:jc w:val="both"/>
      </w:pPr>
      <w:r w:rsidRPr="00915069">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t>o</w:t>
      </w:r>
      <w:r w:rsidRPr="00915069">
        <w:t>raz dokładne wyliczenie kwoty wynagrodzenia wykonawcy po zmianie umowy);</w:t>
      </w:r>
    </w:p>
    <w:p w:rsidR="0007346E" w:rsidRPr="00915069" w:rsidRDefault="0007346E" w:rsidP="0007346E">
      <w:pPr>
        <w:tabs>
          <w:tab w:val="num" w:pos="2149"/>
        </w:tabs>
        <w:jc w:val="both"/>
      </w:pPr>
      <w:r w:rsidRPr="00915069">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w:t>
      </w:r>
      <w:r w:rsidRPr="00915069">
        <w:lastRenderedPageBreak/>
        <w:t>które nie są konieczne w celu ich dostosowania do wysokości minimalnego wynagrodzenia  za pracę).</w:t>
      </w:r>
    </w:p>
    <w:p w:rsidR="0007346E" w:rsidRPr="00915069" w:rsidRDefault="0007346E" w:rsidP="0007346E">
      <w:pPr>
        <w:tabs>
          <w:tab w:val="num" w:pos="2149"/>
        </w:tabs>
        <w:jc w:val="both"/>
      </w:pPr>
      <w:r w:rsidRPr="00915069">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07346E" w:rsidRDefault="0007346E" w:rsidP="0007346E">
      <w:pPr>
        <w:jc w:val="both"/>
      </w:pPr>
    </w:p>
    <w:p w:rsidR="0007346E" w:rsidRPr="00915069" w:rsidRDefault="0007346E" w:rsidP="0007346E">
      <w:pPr>
        <w:jc w:val="both"/>
      </w:pPr>
    </w:p>
    <w:p w:rsidR="0007346E" w:rsidRPr="00915069" w:rsidRDefault="0007346E" w:rsidP="0007346E">
      <w:pPr>
        <w:spacing w:after="120"/>
        <w:jc w:val="center"/>
        <w:rPr>
          <w:b/>
        </w:rPr>
      </w:pPr>
      <w:r w:rsidRPr="00915069">
        <w:rPr>
          <w:b/>
        </w:rPr>
        <w:t>§ 12</w:t>
      </w:r>
    </w:p>
    <w:p w:rsidR="0007346E" w:rsidRPr="00915069" w:rsidRDefault="0007346E" w:rsidP="0007346E">
      <w:pPr>
        <w:spacing w:after="120"/>
        <w:jc w:val="center"/>
      </w:pPr>
      <w:r w:rsidRPr="00915069">
        <w:t>ODSTĄPIENIE</w:t>
      </w:r>
    </w:p>
    <w:p w:rsidR="0007346E" w:rsidRPr="00915069" w:rsidRDefault="0007346E" w:rsidP="0007346E">
      <w:pPr>
        <w:spacing w:before="240"/>
        <w:jc w:val="both"/>
        <w:rPr>
          <w:b/>
        </w:rPr>
      </w:pPr>
      <w:r w:rsidRPr="00915069">
        <w:rPr>
          <w:b/>
        </w:rPr>
        <w:t>12.1   Prawo Zamawiającego do odstąpienia od umowy:</w:t>
      </w:r>
    </w:p>
    <w:p w:rsidR="0007346E" w:rsidRPr="00915069" w:rsidRDefault="0007346E" w:rsidP="0007346E">
      <w:pPr>
        <w:pStyle w:val="Tekstpodstawowy"/>
        <w:tabs>
          <w:tab w:val="center" w:pos="4534"/>
          <w:tab w:val="left" w:pos="4892"/>
          <w:tab w:val="left" w:pos="5895"/>
        </w:tabs>
        <w:spacing w:after="0"/>
        <w:rPr>
          <w:sz w:val="24"/>
          <w:szCs w:val="24"/>
        </w:rPr>
      </w:pPr>
      <w:r w:rsidRPr="00915069">
        <w:rPr>
          <w:sz w:val="24"/>
          <w:szCs w:val="24"/>
        </w:rPr>
        <w:t>12.1.1 Zamawiającemu przysługuje prawo odstąpienia od umowy bez okresu wypowiedzenia, gdy:</w:t>
      </w:r>
    </w:p>
    <w:p w:rsidR="0007346E" w:rsidRPr="00915069" w:rsidRDefault="0007346E" w:rsidP="0007346E">
      <w:pPr>
        <w:pStyle w:val="Tekstpodstawowy"/>
        <w:numPr>
          <w:ilvl w:val="0"/>
          <w:numId w:val="17"/>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ogłoszona upadłość Wykonawcy,</w:t>
      </w:r>
    </w:p>
    <w:p w:rsidR="0007346E" w:rsidRPr="00915069" w:rsidRDefault="0007346E" w:rsidP="0007346E">
      <w:pPr>
        <w:pStyle w:val="Tekstpodstawowy"/>
        <w:numPr>
          <w:ilvl w:val="0"/>
          <w:numId w:val="17"/>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wydane orzeczenie zajęcia majątku Wykonawcy, w zakresie uniemożliwiającym wykonanie przedmiotu niniejszej Umowy,</w:t>
      </w:r>
    </w:p>
    <w:p w:rsidR="0007346E" w:rsidRPr="00915069" w:rsidRDefault="0007346E" w:rsidP="0007346E">
      <w:pPr>
        <w:pStyle w:val="Tekstpodstawowy"/>
        <w:numPr>
          <w:ilvl w:val="0"/>
          <w:numId w:val="17"/>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nie rozpoczął robót bez uzasadnionych przyczyn lub przerwał je i nie kontynuuje ich pomimo wezwania Zamawiającego złożonego na piśmie,</w:t>
      </w:r>
    </w:p>
    <w:p w:rsidR="0007346E" w:rsidRPr="00915069" w:rsidRDefault="0007346E" w:rsidP="0007346E">
      <w:pPr>
        <w:pStyle w:val="Tekstpodstawowy"/>
        <w:numPr>
          <w:ilvl w:val="0"/>
          <w:numId w:val="17"/>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07346E" w:rsidRPr="00915069" w:rsidRDefault="0007346E" w:rsidP="0007346E">
      <w:pPr>
        <w:pStyle w:val="Tekstpodstawowy"/>
        <w:numPr>
          <w:ilvl w:val="0"/>
          <w:numId w:val="17"/>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roboty nie są wykonywane zgodnie z Harmonogramem rzeczowo-finansowym realizacji inwestycji stanowiącym Załącznik nr 1 do niniejszej Umowy.</w:t>
      </w:r>
    </w:p>
    <w:p w:rsidR="0007346E" w:rsidRPr="00915069" w:rsidRDefault="0007346E" w:rsidP="0007346E">
      <w:pPr>
        <w:spacing w:before="240"/>
        <w:jc w:val="both"/>
        <w:rPr>
          <w:b/>
        </w:rPr>
      </w:pPr>
      <w:r w:rsidRPr="00915069">
        <w:rPr>
          <w:b/>
        </w:rPr>
        <w:t>12.2 Prawo Wykonawcy do odstąpienia od umowy:</w:t>
      </w:r>
    </w:p>
    <w:p w:rsidR="0007346E" w:rsidRPr="00915069" w:rsidRDefault="0007346E" w:rsidP="0007346E">
      <w:pPr>
        <w:jc w:val="both"/>
      </w:pPr>
      <w:r w:rsidRPr="00915069">
        <w:t>12.2.1 Wykonawcy przysługuje prawo odstąpienia od umowy bez okresu wypowiedzenia, jeżeli:</w:t>
      </w:r>
    </w:p>
    <w:p w:rsidR="0007346E" w:rsidRPr="00915069" w:rsidRDefault="0007346E" w:rsidP="0007346E">
      <w:pPr>
        <w:pStyle w:val="Tekstpodstawowy"/>
        <w:numPr>
          <w:ilvl w:val="0"/>
          <w:numId w:val="21"/>
        </w:numPr>
        <w:tabs>
          <w:tab w:val="left" w:pos="720"/>
          <w:tab w:val="left" w:pos="1134"/>
          <w:tab w:val="center" w:pos="4534"/>
          <w:tab w:val="left" w:pos="4892"/>
        </w:tabs>
        <w:suppressAutoHyphens/>
        <w:spacing w:after="0"/>
        <w:ind w:left="1440" w:hanging="360"/>
        <w:jc w:val="both"/>
        <w:rPr>
          <w:sz w:val="24"/>
          <w:szCs w:val="24"/>
        </w:rPr>
      </w:pPr>
      <w:r w:rsidRPr="00915069">
        <w:rPr>
          <w:sz w:val="24"/>
          <w:szCs w:val="24"/>
        </w:rPr>
        <w:t>Zamawiający opóźnia termin przekazania placu budowy,</w:t>
      </w:r>
    </w:p>
    <w:p w:rsidR="0007346E" w:rsidRPr="00915069" w:rsidRDefault="0007346E" w:rsidP="0007346E">
      <w:pPr>
        <w:pStyle w:val="Tekstpodstawowy"/>
        <w:numPr>
          <w:ilvl w:val="0"/>
          <w:numId w:val="21"/>
        </w:numPr>
        <w:tabs>
          <w:tab w:val="left" w:pos="720"/>
          <w:tab w:val="left" w:pos="1134"/>
          <w:tab w:val="center" w:pos="4534"/>
          <w:tab w:val="left" w:pos="4892"/>
        </w:tabs>
        <w:suppressAutoHyphens/>
        <w:ind w:left="1440" w:hanging="360"/>
        <w:jc w:val="both"/>
        <w:rPr>
          <w:sz w:val="24"/>
          <w:szCs w:val="24"/>
        </w:rPr>
      </w:pPr>
      <w:r w:rsidRPr="00915069">
        <w:rPr>
          <w:sz w:val="24"/>
          <w:szCs w:val="24"/>
        </w:rPr>
        <w:t>Zamawiający zawiadomi Wykonawcę, że wobec zaistnienia uprzednio nieprzewidzianych okoliczności nie będzie mógł spełnić swoich zobowiązań umownych wobec Wykonawcy.</w:t>
      </w:r>
    </w:p>
    <w:p w:rsidR="0007346E" w:rsidRPr="00915069" w:rsidRDefault="0007346E" w:rsidP="0007346E">
      <w:pPr>
        <w:jc w:val="both"/>
      </w:pPr>
      <w:r w:rsidRPr="00915069">
        <w:t>12.2.2 W przypadku odstąpienia od umowy Wykonawcę obciążają następujące obowiązki szczegółowe:</w:t>
      </w:r>
    </w:p>
    <w:p w:rsidR="0007346E" w:rsidRPr="00915069" w:rsidRDefault="0007346E" w:rsidP="0007346E">
      <w:pPr>
        <w:numPr>
          <w:ilvl w:val="0"/>
          <w:numId w:val="18"/>
        </w:numPr>
        <w:tabs>
          <w:tab w:val="num" w:pos="1069"/>
        </w:tabs>
        <w:ind w:left="851" w:hanging="284"/>
        <w:jc w:val="both"/>
      </w:pPr>
      <w:r w:rsidRPr="00915069">
        <w:t>W terminie 7 dni od daty odstąpienia od umowy Wykonawca przy udziale Zamawiającego oraz Inspektora Nadzoru, sporządzi szczegółowy protokół inwentaryzacji robót wg stanu na dzień odstąpienia,</w:t>
      </w:r>
    </w:p>
    <w:p w:rsidR="0007346E" w:rsidRPr="00915069" w:rsidRDefault="0007346E" w:rsidP="0007346E">
      <w:pPr>
        <w:numPr>
          <w:ilvl w:val="0"/>
          <w:numId w:val="18"/>
        </w:numPr>
        <w:tabs>
          <w:tab w:val="num" w:pos="1069"/>
        </w:tabs>
        <w:spacing w:before="120"/>
        <w:ind w:left="851" w:hanging="284"/>
        <w:jc w:val="both"/>
      </w:pPr>
      <w:r w:rsidRPr="00915069">
        <w:t>Wykonawca zabezpieczy przerwane roboty w zakresie obustronnie uzgodnionym        na koszt Strony, która odstąpiła do umowy,</w:t>
      </w:r>
    </w:p>
    <w:p w:rsidR="0007346E" w:rsidRPr="00915069" w:rsidRDefault="0007346E" w:rsidP="0007346E">
      <w:pPr>
        <w:numPr>
          <w:ilvl w:val="0"/>
          <w:numId w:val="18"/>
        </w:numPr>
        <w:tabs>
          <w:tab w:val="num" w:pos="1069"/>
        </w:tabs>
        <w:spacing w:before="120"/>
        <w:ind w:left="851" w:hanging="284"/>
        <w:jc w:val="both"/>
      </w:pPr>
      <w:r w:rsidRPr="00915069">
        <w:lastRenderedPageBreak/>
        <w:t>Wykonawca sporządzi wykaz materiałów, konstrukcji i urządzeń,  które mogą być wykorzystane przez Wykonawcę do realizacji innych robót, nie objętych niniejszą umową, jeżeli odstąpienie od umowy nastąpiło z przyczyn niezależnych od niego,</w:t>
      </w:r>
    </w:p>
    <w:p w:rsidR="0007346E" w:rsidRPr="00915069" w:rsidRDefault="0007346E" w:rsidP="0007346E">
      <w:pPr>
        <w:numPr>
          <w:ilvl w:val="0"/>
          <w:numId w:val="18"/>
        </w:numPr>
        <w:tabs>
          <w:tab w:val="num" w:pos="1069"/>
        </w:tabs>
        <w:spacing w:before="120"/>
        <w:ind w:left="851" w:hanging="284"/>
        <w:jc w:val="both"/>
      </w:pPr>
      <w:r w:rsidRPr="00915069">
        <w:t>Wykonawca zgłosi do dokonania przez Zamawiającego odbiór robót przerwanych oraz robót zanikających, jeżeli odstąpienie od umowy nastąpiło z przyczyn, za które Wykonawca nie odpowiada,</w:t>
      </w:r>
    </w:p>
    <w:p w:rsidR="0007346E" w:rsidRPr="00915069" w:rsidRDefault="0007346E" w:rsidP="0007346E">
      <w:pPr>
        <w:numPr>
          <w:ilvl w:val="0"/>
          <w:numId w:val="18"/>
        </w:numPr>
        <w:tabs>
          <w:tab w:val="num" w:pos="1069"/>
        </w:tabs>
        <w:spacing w:before="120" w:after="240"/>
        <w:ind w:left="851" w:hanging="284"/>
        <w:jc w:val="both"/>
      </w:pPr>
      <w:r w:rsidRPr="00915069">
        <w:t>Niezwłocznie, a najpóźniej w terminie 14 dni Wykonawca usunie z terenu budowy urządzenia zaplecza budowy.</w:t>
      </w:r>
    </w:p>
    <w:p w:rsidR="0007346E" w:rsidRPr="00915069" w:rsidRDefault="0007346E" w:rsidP="0007346E">
      <w:pPr>
        <w:pStyle w:val="Tekstpodstawowy"/>
        <w:tabs>
          <w:tab w:val="left" w:pos="1134"/>
          <w:tab w:val="center" w:pos="4534"/>
          <w:tab w:val="left" w:pos="4892"/>
        </w:tabs>
        <w:spacing w:after="0"/>
        <w:rPr>
          <w:sz w:val="24"/>
          <w:szCs w:val="24"/>
        </w:rPr>
      </w:pPr>
      <w:r w:rsidRPr="00915069">
        <w:rPr>
          <w:sz w:val="24"/>
          <w:szCs w:val="24"/>
        </w:rPr>
        <w:t>12.2.3. Zamawiający w razie rozwiązania Umowy obowiązany jest do:</w:t>
      </w:r>
    </w:p>
    <w:p w:rsidR="0007346E" w:rsidRPr="00915069" w:rsidRDefault="0007346E" w:rsidP="0007346E">
      <w:pPr>
        <w:pStyle w:val="Tekstpodstawowy"/>
        <w:numPr>
          <w:ilvl w:val="0"/>
          <w:numId w:val="22"/>
        </w:numPr>
        <w:tabs>
          <w:tab w:val="clear" w:pos="720"/>
          <w:tab w:val="left" w:pos="851"/>
          <w:tab w:val="num" w:pos="1418"/>
        </w:tabs>
        <w:suppressAutoHyphens/>
        <w:spacing w:after="0"/>
        <w:ind w:left="1418" w:hanging="284"/>
        <w:jc w:val="both"/>
        <w:rPr>
          <w:sz w:val="24"/>
          <w:szCs w:val="24"/>
        </w:rPr>
      </w:pPr>
      <w:r w:rsidRPr="00915069">
        <w:rPr>
          <w:sz w:val="24"/>
          <w:szCs w:val="24"/>
        </w:rPr>
        <w:t>dokonania odbioru robót przerwanych oraz do zapłaty wynagrodzenia za roboty, które zostały wykonane do dnia rozwiązania umowy,</w:t>
      </w:r>
    </w:p>
    <w:p w:rsidR="0007346E" w:rsidRPr="00915069" w:rsidRDefault="0007346E" w:rsidP="0007346E">
      <w:pPr>
        <w:pStyle w:val="Tekstpodstawowy"/>
        <w:numPr>
          <w:ilvl w:val="0"/>
          <w:numId w:val="22"/>
        </w:numPr>
        <w:tabs>
          <w:tab w:val="clear" w:pos="720"/>
          <w:tab w:val="left" w:pos="851"/>
          <w:tab w:val="num" w:pos="1418"/>
        </w:tabs>
        <w:suppressAutoHyphens/>
        <w:spacing w:after="0"/>
        <w:ind w:left="1418" w:hanging="284"/>
        <w:jc w:val="both"/>
        <w:rPr>
          <w:sz w:val="24"/>
          <w:szCs w:val="24"/>
        </w:rPr>
      </w:pPr>
      <w:r w:rsidRPr="00915069">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07346E" w:rsidRPr="00915069" w:rsidRDefault="0007346E" w:rsidP="0007346E">
      <w:pPr>
        <w:pStyle w:val="Tekstpodstawowy"/>
        <w:numPr>
          <w:ilvl w:val="0"/>
          <w:numId w:val="22"/>
        </w:numPr>
        <w:tabs>
          <w:tab w:val="clear" w:pos="720"/>
          <w:tab w:val="left" w:pos="851"/>
          <w:tab w:val="num" w:pos="1418"/>
        </w:tabs>
        <w:suppressAutoHyphens/>
        <w:spacing w:after="0"/>
        <w:ind w:left="1418" w:hanging="284"/>
        <w:jc w:val="both"/>
        <w:rPr>
          <w:sz w:val="24"/>
          <w:szCs w:val="24"/>
        </w:rPr>
      </w:pPr>
      <w:r w:rsidRPr="00915069">
        <w:rPr>
          <w:sz w:val="24"/>
          <w:szCs w:val="24"/>
        </w:rPr>
        <w:t>przejęcia od Wykonawcy pod swój dozór terenu budowy w ciągu czternastu dni od daty podpisania przez Strony niniejszej Umowy protokołu inwentaryzacji robót w toku według stanu na dzień rozwiązania umowy.</w:t>
      </w:r>
    </w:p>
    <w:p w:rsidR="0007346E" w:rsidRPr="00915069" w:rsidRDefault="0007346E" w:rsidP="0007346E">
      <w:pPr>
        <w:spacing w:before="240"/>
        <w:jc w:val="both"/>
        <w:rPr>
          <w:b/>
        </w:rPr>
      </w:pPr>
      <w:r w:rsidRPr="00915069">
        <w:rPr>
          <w:b/>
        </w:rPr>
        <w:t>12.3 Inne przypadki odstąpienia od umowy:</w:t>
      </w:r>
    </w:p>
    <w:p w:rsidR="0007346E" w:rsidRPr="00915069" w:rsidRDefault="0007346E" w:rsidP="0007346E">
      <w:pPr>
        <w:pStyle w:val="ust"/>
        <w:ind w:left="0" w:firstLine="0"/>
      </w:pPr>
      <w:r w:rsidRPr="00915069">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07346E" w:rsidRPr="00915069" w:rsidRDefault="0007346E" w:rsidP="0007346E">
      <w:pPr>
        <w:pStyle w:val="ust"/>
        <w:spacing w:after="120"/>
        <w:ind w:left="0" w:firstLine="0"/>
      </w:pPr>
      <w:r w:rsidRPr="00915069">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07346E" w:rsidRPr="00915069" w:rsidRDefault="0007346E" w:rsidP="0007346E">
      <w:pPr>
        <w:pStyle w:val="ust"/>
        <w:spacing w:after="120"/>
        <w:ind w:left="0" w:firstLine="0"/>
      </w:pPr>
      <w:r w:rsidRPr="00915069">
        <w:t xml:space="preserve">12.3.3 W przypadku, o którym mowa w 12.3.2, Wykonawca może żądać wyłącznie wynagrodzenia należnego z tytułu wykonania części umowy. </w:t>
      </w:r>
    </w:p>
    <w:p w:rsidR="0007346E" w:rsidRPr="00915069" w:rsidRDefault="0007346E" w:rsidP="0007346E">
      <w:pPr>
        <w:pStyle w:val="ust"/>
        <w:spacing w:after="120"/>
        <w:ind w:left="0" w:firstLine="0"/>
      </w:pPr>
      <w:r w:rsidRPr="00915069">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07346E" w:rsidRPr="00915069" w:rsidRDefault="0007346E" w:rsidP="0007346E">
      <w:pPr>
        <w:pStyle w:val="ust"/>
        <w:spacing w:after="120"/>
        <w:ind w:left="0" w:firstLine="0"/>
      </w:pPr>
      <w:r w:rsidRPr="00915069">
        <w:t>12.3.5. W przypadku gdy Wykonawca bez zgody Zamawiającego zawarł z Podwykonawcą umowę, Zamawiającemu przysługuje prawo odstąpienia od umowy  w terminie 7 dni od powzięcia przez Zamawiającego takiej informacji.</w:t>
      </w:r>
    </w:p>
    <w:p w:rsidR="0007346E" w:rsidRPr="00915069" w:rsidRDefault="0007346E" w:rsidP="0007346E">
      <w:pPr>
        <w:jc w:val="both"/>
      </w:pPr>
      <w:r w:rsidRPr="00915069">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07346E" w:rsidRPr="00915069" w:rsidRDefault="0007346E" w:rsidP="0007346E">
      <w:pPr>
        <w:spacing w:before="240" w:after="120"/>
        <w:jc w:val="both"/>
        <w:rPr>
          <w:b/>
        </w:rPr>
      </w:pPr>
      <w:r w:rsidRPr="00915069">
        <w:rPr>
          <w:b/>
        </w:rPr>
        <w:t xml:space="preserve">12.4 Forma odstąpienia: </w:t>
      </w:r>
    </w:p>
    <w:p w:rsidR="0007346E" w:rsidRPr="00915069" w:rsidRDefault="0007346E" w:rsidP="0007346E">
      <w:pPr>
        <w:spacing w:before="120" w:after="120"/>
        <w:jc w:val="both"/>
      </w:pPr>
      <w:r w:rsidRPr="00915069">
        <w:t>12.4.1. Odstąpienie od umowy powinno nastąpić w formie pisemnej pod rygorem nieważności takiego oświadczenia i powinno zawierać uzasadnienie.</w:t>
      </w:r>
    </w:p>
    <w:p w:rsidR="0007346E" w:rsidRPr="00915069" w:rsidRDefault="0007346E" w:rsidP="0007346E">
      <w:pPr>
        <w:spacing w:before="120" w:after="480"/>
        <w:jc w:val="both"/>
      </w:pPr>
      <w:r w:rsidRPr="00915069">
        <w:lastRenderedPageBreak/>
        <w:t xml:space="preserve">12.4.2. Rozwiązanie niniejszej Umowy dokonuje się pismem wysłanym drugiej Stronie listem poleconym za zwrotnym potwierdzeniem odbioru, na adres danej Strony wskazany w § 13  </w:t>
      </w:r>
      <w:proofErr w:type="spellStart"/>
      <w:r w:rsidRPr="00915069">
        <w:t>pkt</w:t>
      </w:r>
      <w:proofErr w:type="spellEnd"/>
      <w:r w:rsidRPr="00915069">
        <w:t xml:space="preserve"> 13.4.  niniejszej Umowy. Za dzień rozwiązania Umowy uważa się dzień, w którym stosowne oświadczenie o rozwiązaniu Umowy zostało przez drugą Stronę odebrane lub                    w przypadku braku odebrania – czternasty dzień od daty wysłania.</w:t>
      </w:r>
    </w:p>
    <w:p w:rsidR="0007346E" w:rsidRPr="00915069" w:rsidRDefault="0007346E" w:rsidP="0007346E">
      <w:pPr>
        <w:spacing w:after="120"/>
        <w:jc w:val="center"/>
        <w:rPr>
          <w:b/>
        </w:rPr>
      </w:pPr>
      <w:r w:rsidRPr="00915069">
        <w:rPr>
          <w:b/>
        </w:rPr>
        <w:t>ROZDZIAŁ III. WARUNKI SZCZEGÓŁOWE</w:t>
      </w:r>
    </w:p>
    <w:p w:rsidR="0007346E" w:rsidRPr="00915069" w:rsidRDefault="0007346E" w:rsidP="0007346E">
      <w:pPr>
        <w:spacing w:after="120"/>
        <w:jc w:val="center"/>
        <w:rPr>
          <w:b/>
        </w:rPr>
      </w:pPr>
      <w:r w:rsidRPr="00915069">
        <w:rPr>
          <w:b/>
        </w:rPr>
        <w:t>§ 13</w:t>
      </w:r>
    </w:p>
    <w:p w:rsidR="0007346E" w:rsidRPr="00915069" w:rsidRDefault="0007346E" w:rsidP="0007346E">
      <w:pPr>
        <w:spacing w:before="240" w:line="360" w:lineRule="auto"/>
        <w:jc w:val="center"/>
      </w:pPr>
      <w:r w:rsidRPr="00915069">
        <w:t>OŚWIADCZENIA STRON</w:t>
      </w:r>
    </w:p>
    <w:p w:rsidR="0007346E" w:rsidRPr="00915069" w:rsidRDefault="0007346E" w:rsidP="0007346E">
      <w:pPr>
        <w:pStyle w:val="Tekstpodstawowy"/>
        <w:tabs>
          <w:tab w:val="center" w:pos="4534"/>
          <w:tab w:val="left" w:pos="4892"/>
          <w:tab w:val="left" w:pos="5895"/>
        </w:tabs>
        <w:spacing w:after="0"/>
        <w:rPr>
          <w:sz w:val="24"/>
          <w:szCs w:val="24"/>
        </w:rPr>
      </w:pPr>
      <w:r w:rsidRPr="00915069">
        <w:rPr>
          <w:sz w:val="24"/>
          <w:szCs w:val="24"/>
        </w:rPr>
        <w:t>13.1. Zamawiający oświadcza, że:</w:t>
      </w:r>
    </w:p>
    <w:p w:rsidR="0007346E" w:rsidRPr="00915069" w:rsidRDefault="0007346E" w:rsidP="0007346E">
      <w:pPr>
        <w:pStyle w:val="Tekstpodstawowy"/>
        <w:numPr>
          <w:ilvl w:val="0"/>
          <w:numId w:val="25"/>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jest czynnym  płatnikiem podatku VAT i posługuje się numerem identyfikacji podatkowej NIP  658-187-20-92,</w:t>
      </w:r>
    </w:p>
    <w:p w:rsidR="0007346E" w:rsidRPr="00915069" w:rsidRDefault="0007346E" w:rsidP="0007346E">
      <w:pPr>
        <w:pStyle w:val="Tekstpodstawowy"/>
        <w:numPr>
          <w:ilvl w:val="0"/>
          <w:numId w:val="25"/>
        </w:numPr>
        <w:tabs>
          <w:tab w:val="left" w:pos="720"/>
          <w:tab w:val="left" w:pos="1134"/>
          <w:tab w:val="center" w:pos="4534"/>
          <w:tab w:val="left" w:pos="4892"/>
        </w:tabs>
        <w:suppressAutoHyphens/>
        <w:ind w:left="720" w:hanging="360"/>
        <w:jc w:val="both"/>
        <w:rPr>
          <w:sz w:val="24"/>
          <w:szCs w:val="24"/>
        </w:rPr>
      </w:pPr>
      <w:r w:rsidRPr="00915069">
        <w:rPr>
          <w:sz w:val="24"/>
          <w:szCs w:val="24"/>
        </w:rPr>
        <w:t>jest upoważniony do wystawiania i otrzymywania faktur VAT.</w:t>
      </w:r>
    </w:p>
    <w:p w:rsidR="0007346E" w:rsidRPr="00915069" w:rsidRDefault="0007346E" w:rsidP="0007346E">
      <w:pPr>
        <w:pStyle w:val="Tekstpodstawowy"/>
        <w:tabs>
          <w:tab w:val="center" w:pos="4534"/>
          <w:tab w:val="left" w:pos="4892"/>
          <w:tab w:val="left" w:pos="5895"/>
        </w:tabs>
        <w:spacing w:after="0"/>
        <w:rPr>
          <w:sz w:val="24"/>
          <w:szCs w:val="24"/>
        </w:rPr>
      </w:pPr>
      <w:r w:rsidRPr="00915069">
        <w:rPr>
          <w:sz w:val="24"/>
          <w:szCs w:val="24"/>
        </w:rPr>
        <w:t>13.2.  Wykonawca oświadcza, że:</w:t>
      </w:r>
    </w:p>
    <w:p w:rsidR="0007346E" w:rsidRPr="00915069" w:rsidRDefault="0007346E" w:rsidP="0007346E">
      <w:pPr>
        <w:pStyle w:val="Tekstpodstawowy"/>
        <w:numPr>
          <w:ilvl w:val="0"/>
          <w:numId w:val="23"/>
        </w:numPr>
        <w:tabs>
          <w:tab w:val="left" w:pos="720"/>
          <w:tab w:val="left" w:pos="1134"/>
          <w:tab w:val="center" w:pos="4534"/>
          <w:tab w:val="left" w:pos="4892"/>
        </w:tabs>
        <w:suppressAutoHyphens/>
        <w:spacing w:after="0"/>
        <w:ind w:left="1080" w:hanging="360"/>
        <w:jc w:val="both"/>
        <w:rPr>
          <w:sz w:val="24"/>
          <w:szCs w:val="24"/>
        </w:rPr>
      </w:pPr>
      <w:r w:rsidRPr="00915069">
        <w:rPr>
          <w:sz w:val="24"/>
          <w:szCs w:val="24"/>
        </w:rPr>
        <w:t>jest czynnym płatnikiem podatku VAT i posługuje się numerem identyfikacji podatkowej NIP  ……………………………………</w:t>
      </w:r>
    </w:p>
    <w:p w:rsidR="0007346E" w:rsidRPr="00915069" w:rsidRDefault="0007346E" w:rsidP="0007346E">
      <w:pPr>
        <w:pStyle w:val="Tekstpodstawowy"/>
        <w:numPr>
          <w:ilvl w:val="0"/>
          <w:numId w:val="23"/>
        </w:numPr>
        <w:tabs>
          <w:tab w:val="clear" w:pos="720"/>
          <w:tab w:val="left" w:pos="1134"/>
          <w:tab w:val="center" w:pos="4534"/>
        </w:tabs>
        <w:suppressAutoHyphens/>
        <w:ind w:left="1080" w:hanging="360"/>
        <w:jc w:val="both"/>
        <w:rPr>
          <w:sz w:val="24"/>
          <w:szCs w:val="24"/>
        </w:rPr>
      </w:pPr>
      <w:r w:rsidRPr="00915069">
        <w:rPr>
          <w:sz w:val="24"/>
          <w:szCs w:val="24"/>
        </w:rPr>
        <w:t>jest upoważniony do wystawiania i otrzymywania faktur VAT.</w:t>
      </w:r>
    </w:p>
    <w:p w:rsidR="0007346E" w:rsidRPr="00915069" w:rsidRDefault="0007346E" w:rsidP="0007346E">
      <w:pPr>
        <w:pStyle w:val="Tekstpodstawowy"/>
        <w:tabs>
          <w:tab w:val="center" w:pos="4534"/>
          <w:tab w:val="left" w:pos="4892"/>
          <w:tab w:val="left" w:pos="5895"/>
        </w:tabs>
        <w:spacing w:after="0"/>
        <w:rPr>
          <w:sz w:val="24"/>
          <w:szCs w:val="24"/>
        </w:rPr>
      </w:pPr>
      <w:r w:rsidRPr="00915069">
        <w:rPr>
          <w:sz w:val="24"/>
          <w:szCs w:val="24"/>
        </w:rPr>
        <w:t>13.3. Wykonawca oświadcza, że:</w:t>
      </w:r>
    </w:p>
    <w:p w:rsidR="0007346E" w:rsidRPr="00915069" w:rsidRDefault="0007346E" w:rsidP="0007346E">
      <w:pPr>
        <w:pStyle w:val="Tekstpodstawowy"/>
        <w:numPr>
          <w:ilvl w:val="0"/>
          <w:numId w:val="26"/>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zapoznał się z dokumentacją przetargową oraz warunkami  terenu, na którym prowadzona będzie inwestycja  i nie wnosi do nich żadnych zastrzeżeń,</w:t>
      </w:r>
    </w:p>
    <w:p w:rsidR="0007346E" w:rsidRPr="00915069" w:rsidRDefault="0007346E" w:rsidP="0007346E">
      <w:pPr>
        <w:pStyle w:val="Tekstpodstawowy"/>
        <w:numPr>
          <w:ilvl w:val="0"/>
          <w:numId w:val="26"/>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posiada stosowną wiedzę i doświadczenie niezbędne do wykonania przedmiotu Umowy, posiada środki techniczne i pracowników o odpowied</w:t>
      </w:r>
      <w:r>
        <w:rPr>
          <w:sz w:val="24"/>
          <w:szCs w:val="24"/>
        </w:rPr>
        <w:t>nich kwalifikacjach niezbędnych</w:t>
      </w:r>
      <w:r w:rsidRPr="00915069">
        <w:rPr>
          <w:sz w:val="24"/>
          <w:szCs w:val="24"/>
        </w:rPr>
        <w:t xml:space="preserve"> do wykonania przedmiotu niniejszej Umowy lub dysponuje zasobami niezbędnymi do realizacji zamówienia,</w:t>
      </w:r>
    </w:p>
    <w:p w:rsidR="0007346E" w:rsidRPr="00915069" w:rsidRDefault="0007346E" w:rsidP="0007346E">
      <w:pPr>
        <w:pStyle w:val="Tekstpodstawowy"/>
        <w:numPr>
          <w:ilvl w:val="0"/>
          <w:numId w:val="26"/>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pracownicy realizujący przedmiot niniejszej Umowy posiadają aktualne, udokumentowane badania lekarskie i są przeszkoleni w zakresie przepisów BHP           i przeciwpożarowych,</w:t>
      </w:r>
    </w:p>
    <w:p w:rsidR="0007346E" w:rsidRPr="00915069" w:rsidRDefault="0007346E" w:rsidP="0007346E">
      <w:pPr>
        <w:pStyle w:val="Tekstpodstawowy"/>
        <w:numPr>
          <w:ilvl w:val="0"/>
          <w:numId w:val="26"/>
        </w:numPr>
        <w:tabs>
          <w:tab w:val="clear" w:pos="786"/>
          <w:tab w:val="num" w:pos="1134"/>
          <w:tab w:val="center" w:pos="4534"/>
          <w:tab w:val="left" w:pos="4892"/>
          <w:tab w:val="left" w:pos="5895"/>
        </w:tabs>
        <w:suppressAutoHyphens/>
        <w:ind w:left="1134" w:hanging="425"/>
        <w:jc w:val="both"/>
        <w:rPr>
          <w:sz w:val="24"/>
          <w:szCs w:val="24"/>
        </w:rPr>
      </w:pPr>
      <w:r w:rsidRPr="00915069">
        <w:rPr>
          <w:sz w:val="24"/>
          <w:szCs w:val="24"/>
        </w:rPr>
        <w:t>przedmiot niniejszej Umowy określony w § 1 ust. 1.1. zostanie wykonany zgodnie z najlepszą wiedzą techniczną, właściwymi standardami oraz obowiązującymi przepisami prawa.</w:t>
      </w:r>
    </w:p>
    <w:p w:rsidR="0007346E" w:rsidRPr="00915069" w:rsidRDefault="0007346E" w:rsidP="0007346E">
      <w:pPr>
        <w:pStyle w:val="Tekstpodstawowy"/>
        <w:tabs>
          <w:tab w:val="center" w:pos="4534"/>
          <w:tab w:val="left" w:pos="4892"/>
          <w:tab w:val="left" w:pos="5895"/>
        </w:tabs>
        <w:rPr>
          <w:sz w:val="24"/>
          <w:szCs w:val="24"/>
        </w:rPr>
      </w:pPr>
      <w:r w:rsidRPr="00915069">
        <w:rPr>
          <w:sz w:val="24"/>
          <w:szCs w:val="24"/>
        </w:rPr>
        <w:t>13.4. Strony ustalają adresy do korespondencji:</w:t>
      </w:r>
    </w:p>
    <w:p w:rsidR="0007346E" w:rsidRPr="00915069" w:rsidRDefault="0007346E" w:rsidP="0007346E">
      <w:pPr>
        <w:pStyle w:val="Tekstpodstawowy"/>
        <w:numPr>
          <w:ilvl w:val="0"/>
          <w:numId w:val="24"/>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 xml:space="preserve">Zamawiający: Gmina Ruda Maleniecka, Ruda Maleniecka 99A, </w:t>
      </w:r>
    </w:p>
    <w:p w:rsidR="0007346E" w:rsidRPr="00915069" w:rsidRDefault="0007346E" w:rsidP="0007346E">
      <w:pPr>
        <w:pStyle w:val="Tekstpodstawowy"/>
        <w:tabs>
          <w:tab w:val="left" w:pos="720"/>
          <w:tab w:val="left" w:pos="1134"/>
          <w:tab w:val="center" w:pos="4534"/>
          <w:tab w:val="left" w:pos="4892"/>
        </w:tabs>
        <w:suppressAutoHyphens/>
        <w:spacing w:after="0"/>
        <w:ind w:left="720"/>
        <w:jc w:val="both"/>
        <w:rPr>
          <w:sz w:val="24"/>
          <w:szCs w:val="24"/>
        </w:rPr>
      </w:pPr>
      <w:r w:rsidRPr="00915069">
        <w:rPr>
          <w:sz w:val="24"/>
          <w:szCs w:val="24"/>
        </w:rPr>
        <w:t xml:space="preserve">                        26-242 Ruda Maleniecka. </w:t>
      </w:r>
    </w:p>
    <w:p w:rsidR="0007346E" w:rsidRPr="00915069" w:rsidRDefault="0007346E" w:rsidP="0007346E">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Tel. 41 373 13 40, 373 13 48</w:t>
      </w:r>
    </w:p>
    <w:p w:rsidR="0007346E" w:rsidRPr="00915069" w:rsidRDefault="0007346E" w:rsidP="0007346E">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Faks: 41 373 13 41.</w:t>
      </w:r>
    </w:p>
    <w:p w:rsidR="0007346E" w:rsidRPr="00915069" w:rsidRDefault="0007346E" w:rsidP="0007346E">
      <w:pPr>
        <w:pStyle w:val="Tekstpodstawowy"/>
        <w:tabs>
          <w:tab w:val="left" w:pos="1134"/>
          <w:tab w:val="center" w:pos="4534"/>
          <w:tab w:val="left" w:pos="4892"/>
        </w:tabs>
        <w:suppressAutoHyphens/>
        <w:ind w:left="720"/>
        <w:rPr>
          <w:sz w:val="24"/>
          <w:szCs w:val="24"/>
        </w:rPr>
      </w:pPr>
      <w:r w:rsidRPr="00915069">
        <w:rPr>
          <w:sz w:val="24"/>
          <w:szCs w:val="24"/>
        </w:rPr>
        <w:t xml:space="preserve">                        e-mail: urzad.gminy@rudamaleniecka.pl</w:t>
      </w:r>
    </w:p>
    <w:p w:rsidR="0007346E" w:rsidRPr="00915069" w:rsidRDefault="0007346E" w:rsidP="0007346E">
      <w:pPr>
        <w:pStyle w:val="Tekstpodstawowy"/>
        <w:numPr>
          <w:ilvl w:val="0"/>
          <w:numId w:val="24"/>
        </w:numPr>
        <w:tabs>
          <w:tab w:val="left" w:pos="720"/>
          <w:tab w:val="left" w:pos="1134"/>
          <w:tab w:val="center" w:pos="4534"/>
          <w:tab w:val="left" w:pos="4892"/>
        </w:tabs>
        <w:suppressAutoHyphens/>
        <w:ind w:left="720" w:hanging="360"/>
        <w:jc w:val="both"/>
        <w:rPr>
          <w:sz w:val="24"/>
          <w:szCs w:val="24"/>
        </w:rPr>
      </w:pPr>
      <w:r w:rsidRPr="00915069">
        <w:rPr>
          <w:sz w:val="24"/>
          <w:szCs w:val="24"/>
        </w:rPr>
        <w:t>Wykonawca: ……………………………………………..</w:t>
      </w:r>
    </w:p>
    <w:p w:rsidR="0007346E" w:rsidRPr="00915069" w:rsidRDefault="0007346E" w:rsidP="0007346E">
      <w:pPr>
        <w:pStyle w:val="Tekstpodstawowy"/>
        <w:tabs>
          <w:tab w:val="left" w:pos="720"/>
          <w:tab w:val="left" w:pos="1134"/>
          <w:tab w:val="center" w:pos="4534"/>
          <w:tab w:val="left" w:pos="4892"/>
        </w:tabs>
        <w:suppressAutoHyphens/>
        <w:ind w:left="360"/>
        <w:rPr>
          <w:sz w:val="24"/>
          <w:szCs w:val="24"/>
        </w:rPr>
      </w:pPr>
      <w:r w:rsidRPr="00915069">
        <w:rPr>
          <w:sz w:val="24"/>
          <w:szCs w:val="24"/>
        </w:rPr>
        <w:t xml:space="preserve">                             …………………………………………..…</w:t>
      </w:r>
    </w:p>
    <w:p w:rsidR="0007346E" w:rsidRDefault="0007346E" w:rsidP="0007346E">
      <w:pPr>
        <w:pStyle w:val="Tekstpodstawowy"/>
        <w:tabs>
          <w:tab w:val="left" w:pos="720"/>
          <w:tab w:val="left" w:pos="1134"/>
          <w:tab w:val="center" w:pos="4534"/>
          <w:tab w:val="left" w:pos="4892"/>
        </w:tabs>
        <w:suppressAutoHyphens/>
        <w:ind w:left="720"/>
        <w:rPr>
          <w:sz w:val="24"/>
          <w:szCs w:val="24"/>
        </w:rPr>
      </w:pPr>
      <w:r w:rsidRPr="00915069">
        <w:rPr>
          <w:sz w:val="24"/>
          <w:szCs w:val="24"/>
        </w:rPr>
        <w:tab/>
        <w:t xml:space="preserve">                ……………………………………………..                 </w:t>
      </w:r>
    </w:p>
    <w:p w:rsidR="0007346E" w:rsidRPr="00915069" w:rsidRDefault="0007346E" w:rsidP="0007346E">
      <w:pPr>
        <w:pStyle w:val="Tekstpodstawowy"/>
        <w:tabs>
          <w:tab w:val="left" w:pos="720"/>
          <w:tab w:val="left" w:pos="1134"/>
          <w:tab w:val="center" w:pos="4534"/>
          <w:tab w:val="left" w:pos="4892"/>
        </w:tabs>
        <w:suppressAutoHyphens/>
        <w:ind w:left="720"/>
        <w:rPr>
          <w:sz w:val="24"/>
          <w:szCs w:val="24"/>
        </w:rPr>
      </w:pPr>
    </w:p>
    <w:p w:rsidR="0007346E" w:rsidRPr="00915069" w:rsidRDefault="0007346E" w:rsidP="0007346E">
      <w:pPr>
        <w:spacing w:after="120"/>
      </w:pPr>
    </w:p>
    <w:p w:rsidR="0007346E" w:rsidRPr="00915069" w:rsidRDefault="0007346E" w:rsidP="0007346E">
      <w:pPr>
        <w:pStyle w:val="Tekstpodstawowy"/>
        <w:tabs>
          <w:tab w:val="left" w:pos="1134"/>
          <w:tab w:val="center" w:pos="4534"/>
          <w:tab w:val="left" w:pos="4892"/>
        </w:tabs>
        <w:suppressAutoHyphens/>
        <w:jc w:val="center"/>
        <w:rPr>
          <w:sz w:val="24"/>
          <w:szCs w:val="24"/>
        </w:rPr>
      </w:pPr>
      <w:r w:rsidRPr="00915069">
        <w:rPr>
          <w:b/>
          <w:sz w:val="24"/>
          <w:szCs w:val="24"/>
        </w:rPr>
        <w:t>§ 14</w:t>
      </w:r>
    </w:p>
    <w:p w:rsidR="0007346E" w:rsidRPr="00915069" w:rsidRDefault="0007346E" w:rsidP="0007346E">
      <w:pPr>
        <w:spacing w:line="360" w:lineRule="auto"/>
        <w:jc w:val="center"/>
        <w:rPr>
          <w:b/>
        </w:rPr>
      </w:pPr>
      <w:r w:rsidRPr="00915069">
        <w:rPr>
          <w:b/>
        </w:rPr>
        <w:t>POSTANOWIENIA  KOŃCOWE</w:t>
      </w:r>
    </w:p>
    <w:p w:rsidR="0007346E" w:rsidRPr="00915069" w:rsidRDefault="0007346E" w:rsidP="0007346E">
      <w:pPr>
        <w:jc w:val="both"/>
        <w:rPr>
          <w:b/>
        </w:rPr>
      </w:pPr>
      <w:r w:rsidRPr="00915069">
        <w:rPr>
          <w:b/>
        </w:rPr>
        <w:lastRenderedPageBreak/>
        <w:t>14.1.  Postanowienia końcowe:</w:t>
      </w:r>
    </w:p>
    <w:p w:rsidR="0007346E" w:rsidRPr="00915069" w:rsidRDefault="0007346E" w:rsidP="0007346E">
      <w:pPr>
        <w:pStyle w:val="Tekstpodstawowy"/>
        <w:tabs>
          <w:tab w:val="left" w:pos="851"/>
          <w:tab w:val="center" w:pos="4534"/>
          <w:tab w:val="left" w:pos="5895"/>
        </w:tabs>
        <w:suppressAutoHyphens/>
        <w:jc w:val="both"/>
        <w:rPr>
          <w:sz w:val="24"/>
          <w:szCs w:val="24"/>
        </w:rPr>
      </w:pPr>
      <w:r w:rsidRPr="00915069">
        <w:rPr>
          <w:sz w:val="24"/>
          <w:szCs w:val="24"/>
        </w:rPr>
        <w:t xml:space="preserve">14.1.1. Jeżeli którekolwiek z postanowień niniejszej Umowy są lub staną się nieważne lub nieskuteczne, nie narusza to ważności pozostałych postanowień Umowy (klauzula </w:t>
      </w:r>
      <w:proofErr w:type="spellStart"/>
      <w:r w:rsidRPr="00915069">
        <w:rPr>
          <w:sz w:val="24"/>
          <w:szCs w:val="24"/>
        </w:rPr>
        <w:t>salwatoryjna</w:t>
      </w:r>
      <w:proofErr w:type="spellEnd"/>
      <w:r w:rsidRPr="00915069">
        <w:rPr>
          <w:sz w:val="24"/>
          <w:szCs w:val="24"/>
        </w:rPr>
        <w:t>).</w:t>
      </w:r>
    </w:p>
    <w:p w:rsidR="0007346E" w:rsidRPr="00915069" w:rsidRDefault="0007346E" w:rsidP="0007346E">
      <w:pPr>
        <w:pStyle w:val="Tekstpodstawowy"/>
        <w:tabs>
          <w:tab w:val="left" w:pos="851"/>
          <w:tab w:val="center" w:pos="4534"/>
          <w:tab w:val="left" w:pos="5895"/>
        </w:tabs>
        <w:suppressAutoHyphens/>
        <w:jc w:val="both"/>
        <w:rPr>
          <w:sz w:val="24"/>
          <w:szCs w:val="24"/>
        </w:rPr>
      </w:pPr>
      <w:r w:rsidRPr="00915069">
        <w:rPr>
          <w:sz w:val="24"/>
          <w:szCs w:val="24"/>
        </w:rPr>
        <w:t>14.1.2. Żadna ze Stron nie może przenieść niniejszej Umowy w całości ani w części na rzecz osób trzecich bez uprzedniej pisemnej zgody drugiej Strony.</w:t>
      </w:r>
    </w:p>
    <w:p w:rsidR="0007346E" w:rsidRPr="00915069" w:rsidRDefault="0007346E" w:rsidP="0007346E">
      <w:pPr>
        <w:pStyle w:val="Tekstpodstawowy"/>
        <w:tabs>
          <w:tab w:val="left" w:pos="851"/>
          <w:tab w:val="center" w:pos="4534"/>
          <w:tab w:val="left" w:pos="5895"/>
        </w:tabs>
        <w:suppressAutoHyphens/>
        <w:jc w:val="both"/>
        <w:rPr>
          <w:sz w:val="24"/>
          <w:szCs w:val="24"/>
        </w:rPr>
      </w:pPr>
      <w:r w:rsidRPr="00915069">
        <w:rPr>
          <w:sz w:val="24"/>
          <w:szCs w:val="24"/>
        </w:rPr>
        <w:t xml:space="preserve">14.1.3. W sprawach nieuregulowanych niniejszą umową stosuje się przepisy Kodeksu Cywilnego, ustawy Prawo budowlane wraz z przepisami wykonawczymi oraz ustawy Prawo zamówień publicznych. </w:t>
      </w:r>
    </w:p>
    <w:p w:rsidR="0007346E" w:rsidRPr="00915069" w:rsidRDefault="0007346E" w:rsidP="0007346E">
      <w:pPr>
        <w:pStyle w:val="Akapitzlist"/>
        <w:spacing w:before="120"/>
        <w:ind w:left="0"/>
        <w:jc w:val="both"/>
      </w:pPr>
      <w:r w:rsidRPr="00915069">
        <w:t xml:space="preserve">14.1.4. Wszystkie spory wynikające z wykonania niniejszej Umowy, które nie mogą być rozstrzygnięte polubownie,  będą rozstrzygane przez Sąd Rejonowy właściwy dla siedziby Zamawiającego.   </w:t>
      </w:r>
    </w:p>
    <w:p w:rsidR="0007346E" w:rsidRPr="00915069" w:rsidRDefault="0007346E" w:rsidP="0007346E">
      <w:pPr>
        <w:pStyle w:val="Akapitzlist"/>
        <w:spacing w:before="120"/>
        <w:ind w:left="0"/>
        <w:jc w:val="both"/>
      </w:pPr>
    </w:p>
    <w:p w:rsidR="0007346E" w:rsidRPr="00915069" w:rsidRDefault="0007346E" w:rsidP="0007346E">
      <w:pPr>
        <w:spacing w:before="240" w:after="120"/>
        <w:jc w:val="both"/>
        <w:rPr>
          <w:b/>
        </w:rPr>
      </w:pPr>
      <w:r w:rsidRPr="00915069">
        <w:rPr>
          <w:b/>
        </w:rPr>
        <w:t>14.2.</w:t>
      </w:r>
      <w:r w:rsidRPr="00915069">
        <w:t xml:space="preserve"> </w:t>
      </w:r>
      <w:r w:rsidRPr="00915069">
        <w:rPr>
          <w:b/>
        </w:rPr>
        <w:t xml:space="preserve"> Wersja obowiązująca umowy:</w:t>
      </w:r>
    </w:p>
    <w:p w:rsidR="0007346E" w:rsidRPr="00915069" w:rsidRDefault="0007346E" w:rsidP="0007346E">
      <w:pPr>
        <w:pStyle w:val="Tekstpodstawowy"/>
        <w:tabs>
          <w:tab w:val="left" w:pos="851"/>
          <w:tab w:val="center" w:pos="4534"/>
          <w:tab w:val="left" w:pos="5895"/>
        </w:tabs>
        <w:suppressAutoHyphens/>
        <w:jc w:val="both"/>
        <w:rPr>
          <w:sz w:val="24"/>
          <w:szCs w:val="24"/>
        </w:rPr>
      </w:pPr>
      <w:r w:rsidRPr="00915069">
        <w:rPr>
          <w:sz w:val="24"/>
          <w:szCs w:val="24"/>
        </w:rPr>
        <w:t>14.2.1. Załączniki stanowiące integralną część niniejszej Umowy:</w:t>
      </w:r>
    </w:p>
    <w:p w:rsidR="0007346E" w:rsidRPr="00915069" w:rsidRDefault="0007346E" w:rsidP="0007346E">
      <w:pPr>
        <w:spacing w:before="240"/>
        <w:ind w:left="2835" w:hanging="2835"/>
        <w:jc w:val="both"/>
      </w:pPr>
      <w:r w:rsidRPr="00915069">
        <w:t xml:space="preserve">      a)   Załącznik nr 1 – Harmonogram rzeczowo-finansowy realizacji inwestycji, </w:t>
      </w:r>
    </w:p>
    <w:p w:rsidR="0007346E" w:rsidRPr="00915069" w:rsidRDefault="0007346E" w:rsidP="0007346E">
      <w:pPr>
        <w:pStyle w:val="Tekstpodstawowy"/>
        <w:tabs>
          <w:tab w:val="left" w:pos="720"/>
          <w:tab w:val="left" w:pos="1134"/>
          <w:tab w:val="center" w:pos="4534"/>
          <w:tab w:val="left" w:pos="4892"/>
        </w:tabs>
        <w:suppressAutoHyphens/>
        <w:spacing w:after="0"/>
        <w:jc w:val="both"/>
        <w:rPr>
          <w:sz w:val="24"/>
          <w:szCs w:val="24"/>
        </w:rPr>
      </w:pPr>
      <w:r w:rsidRPr="00915069">
        <w:rPr>
          <w:sz w:val="24"/>
          <w:szCs w:val="24"/>
        </w:rPr>
        <w:t xml:space="preserve">      b)   Załącznik nr 2 – Specyfikacja Istotnych Warunków Zamówienia, </w:t>
      </w:r>
    </w:p>
    <w:p w:rsidR="0007346E" w:rsidRPr="00915069" w:rsidRDefault="0007346E" w:rsidP="0007346E">
      <w:pPr>
        <w:pStyle w:val="Tekstpodstawowy"/>
        <w:numPr>
          <w:ilvl w:val="0"/>
          <w:numId w:val="24"/>
        </w:numPr>
        <w:tabs>
          <w:tab w:val="left" w:pos="1134"/>
          <w:tab w:val="center" w:pos="4534"/>
          <w:tab w:val="left" w:pos="4892"/>
        </w:tabs>
        <w:suppressAutoHyphens/>
        <w:spacing w:after="0"/>
        <w:ind w:left="720" w:hanging="360"/>
        <w:jc w:val="both"/>
        <w:rPr>
          <w:sz w:val="24"/>
          <w:szCs w:val="24"/>
        </w:rPr>
      </w:pPr>
      <w:r w:rsidRPr="00915069">
        <w:rPr>
          <w:sz w:val="24"/>
          <w:szCs w:val="24"/>
        </w:rPr>
        <w:t>Załącznik nr 3 – Oferta Wykonawcy,</w:t>
      </w:r>
    </w:p>
    <w:p w:rsidR="0007346E" w:rsidRDefault="0007346E" w:rsidP="0007346E">
      <w:pPr>
        <w:pStyle w:val="Tekstpodstawowy"/>
        <w:numPr>
          <w:ilvl w:val="0"/>
          <w:numId w:val="24"/>
        </w:numPr>
        <w:tabs>
          <w:tab w:val="left" w:pos="1134"/>
          <w:tab w:val="center" w:pos="4534"/>
          <w:tab w:val="left" w:pos="4892"/>
        </w:tabs>
        <w:suppressAutoHyphens/>
        <w:spacing w:after="0"/>
        <w:ind w:left="720" w:hanging="360"/>
        <w:jc w:val="both"/>
        <w:rPr>
          <w:sz w:val="24"/>
          <w:szCs w:val="24"/>
        </w:rPr>
      </w:pPr>
      <w:r w:rsidRPr="00915069">
        <w:rPr>
          <w:sz w:val="24"/>
          <w:szCs w:val="24"/>
        </w:rPr>
        <w:t>Załącznik nr 4 -  Przedmiar</w:t>
      </w:r>
      <w:r>
        <w:rPr>
          <w:sz w:val="24"/>
          <w:szCs w:val="24"/>
        </w:rPr>
        <w:t>y</w:t>
      </w:r>
      <w:r w:rsidRPr="00915069">
        <w:rPr>
          <w:sz w:val="24"/>
          <w:szCs w:val="24"/>
        </w:rPr>
        <w:t xml:space="preserve"> robót, </w:t>
      </w:r>
    </w:p>
    <w:p w:rsidR="0007346E" w:rsidRPr="00915069" w:rsidRDefault="0007346E" w:rsidP="0007346E">
      <w:pPr>
        <w:pStyle w:val="Tekstpodstawowy"/>
        <w:numPr>
          <w:ilvl w:val="0"/>
          <w:numId w:val="24"/>
        </w:numPr>
        <w:tabs>
          <w:tab w:val="left" w:pos="1134"/>
          <w:tab w:val="center" w:pos="4534"/>
          <w:tab w:val="left" w:pos="4892"/>
        </w:tabs>
        <w:suppressAutoHyphens/>
        <w:spacing w:after="0"/>
        <w:ind w:left="720" w:hanging="360"/>
        <w:jc w:val="both"/>
        <w:rPr>
          <w:sz w:val="24"/>
          <w:szCs w:val="24"/>
        </w:rPr>
      </w:pPr>
      <w:r>
        <w:rPr>
          <w:sz w:val="24"/>
          <w:szCs w:val="24"/>
        </w:rPr>
        <w:t>Załącznik nr 5 – Projekt budowlany/wykonawczy,</w:t>
      </w:r>
    </w:p>
    <w:p w:rsidR="0007346E" w:rsidRPr="00915069" w:rsidRDefault="0007346E" w:rsidP="0007346E">
      <w:pPr>
        <w:pStyle w:val="Tekstpodstawowy"/>
        <w:numPr>
          <w:ilvl w:val="0"/>
          <w:numId w:val="24"/>
        </w:numPr>
        <w:tabs>
          <w:tab w:val="left" w:pos="1134"/>
          <w:tab w:val="center" w:pos="4534"/>
          <w:tab w:val="left" w:pos="4892"/>
        </w:tabs>
        <w:suppressAutoHyphens/>
        <w:spacing w:after="0"/>
        <w:ind w:left="720" w:hanging="360"/>
        <w:jc w:val="both"/>
        <w:rPr>
          <w:sz w:val="24"/>
          <w:szCs w:val="24"/>
        </w:rPr>
      </w:pPr>
      <w:r w:rsidRPr="00915069">
        <w:rPr>
          <w:sz w:val="24"/>
          <w:szCs w:val="24"/>
        </w:rPr>
        <w:t xml:space="preserve">Załącznik </w:t>
      </w:r>
      <w:r>
        <w:rPr>
          <w:sz w:val="24"/>
          <w:szCs w:val="24"/>
        </w:rPr>
        <w:t>nr 6</w:t>
      </w:r>
      <w:r w:rsidRPr="00915069">
        <w:rPr>
          <w:sz w:val="24"/>
          <w:szCs w:val="24"/>
        </w:rPr>
        <w:t xml:space="preserve"> – Specyfikacja techniczna wykonania i odbioru robót budowlanych.</w:t>
      </w:r>
    </w:p>
    <w:p w:rsidR="0007346E" w:rsidRPr="00915069" w:rsidRDefault="0007346E" w:rsidP="0007346E">
      <w:pPr>
        <w:spacing w:before="120" w:after="120"/>
        <w:jc w:val="both"/>
        <w:rPr>
          <w:i/>
        </w:rPr>
      </w:pPr>
      <w:r w:rsidRPr="00915069">
        <w:t xml:space="preserve">14.2.2. Umowę niniejszą sporządzono w 2 jednobrzmiących egzemplarzach w języku polskim;  1 egz. dla Zamawiającego, 1 egz. dla Wykonawcy. </w:t>
      </w:r>
    </w:p>
    <w:p w:rsidR="0007346E" w:rsidRPr="00915069" w:rsidRDefault="0007346E" w:rsidP="0007346E">
      <w:pPr>
        <w:spacing w:after="120"/>
        <w:jc w:val="both"/>
        <w:rPr>
          <w:i/>
        </w:rPr>
      </w:pPr>
    </w:p>
    <w:p w:rsidR="0007346E" w:rsidRPr="00915069" w:rsidRDefault="0007346E" w:rsidP="0007346E">
      <w:pPr>
        <w:spacing w:after="120"/>
        <w:jc w:val="center"/>
        <w:rPr>
          <w:b/>
        </w:rPr>
      </w:pPr>
      <w:r w:rsidRPr="00915069">
        <w:rPr>
          <w:b/>
        </w:rPr>
        <w:t>§ 16</w:t>
      </w:r>
    </w:p>
    <w:p w:rsidR="0007346E" w:rsidRPr="00915069" w:rsidRDefault="0007346E" w:rsidP="0007346E">
      <w:pPr>
        <w:spacing w:after="120"/>
        <w:ind w:left="1418" w:hanging="1418"/>
        <w:jc w:val="center"/>
        <w:rPr>
          <w:b/>
        </w:rPr>
      </w:pPr>
      <w:r w:rsidRPr="00915069">
        <w:rPr>
          <w:b/>
        </w:rPr>
        <w:t>Obowiązek informacyjny wynikający z art. 13 RODO</w:t>
      </w:r>
    </w:p>
    <w:p w:rsidR="0007346E" w:rsidRPr="00915069" w:rsidRDefault="0007346E" w:rsidP="0007346E">
      <w:pPr>
        <w:ind w:left="1418" w:hanging="1418"/>
      </w:pPr>
      <w:r w:rsidRPr="00915069">
        <w:rPr>
          <w:b/>
        </w:rPr>
        <w:t>Definicje:</w:t>
      </w:r>
    </w:p>
    <w:p w:rsidR="0007346E" w:rsidRPr="00915069" w:rsidRDefault="0007346E" w:rsidP="0007346E">
      <w:pPr>
        <w:ind w:left="1418" w:hanging="1418"/>
        <w:jc w:val="both"/>
      </w:pPr>
      <w:r w:rsidRPr="00915069">
        <w:rPr>
          <w:b/>
        </w:rPr>
        <w:t>„RODO”</w:t>
      </w:r>
      <w:r w:rsidRPr="00915069">
        <w:tab/>
        <w:t xml:space="preserve">- rozporządzenie Parlamentu Europejskiego i Rady (UE) 2016/679 z dnia </w:t>
      </w:r>
      <w:r w:rsidRPr="00915069">
        <w:br/>
        <w:t xml:space="preserve">27 kwietnia 2016 r. w sprawie ochrony osób fizycznych w związku </w:t>
      </w:r>
      <w:r w:rsidRPr="00915069">
        <w:br/>
        <w:t xml:space="preserve">z przetwarzaniem danych osobowych i w sprawie swobodnego przepływu takich danych oraz uchylenia dyrektywy 95/46/WE (ogólne rozporządzenie </w:t>
      </w:r>
      <w:r w:rsidRPr="00915069">
        <w:br/>
        <w:t>o ochronie danych - Dz. Urz. UE L 119 z 04.05.2016, str. 1).</w:t>
      </w:r>
    </w:p>
    <w:p w:rsidR="0007346E" w:rsidRPr="00915069" w:rsidRDefault="0007346E" w:rsidP="0007346E">
      <w:pPr>
        <w:ind w:left="1418" w:hanging="1418"/>
        <w:jc w:val="both"/>
      </w:pPr>
      <w:r w:rsidRPr="00915069">
        <w:rPr>
          <w:b/>
        </w:rPr>
        <w:t xml:space="preserve">"Ustawa </w:t>
      </w:r>
      <w:proofErr w:type="spellStart"/>
      <w:r w:rsidRPr="00915069">
        <w:rPr>
          <w:b/>
        </w:rPr>
        <w:t>Pzp</w:t>
      </w:r>
      <w:proofErr w:type="spellEnd"/>
      <w:r w:rsidRPr="00915069">
        <w:rPr>
          <w:b/>
        </w:rPr>
        <w:t>"</w:t>
      </w:r>
      <w:r w:rsidRPr="00915069">
        <w:tab/>
        <w:t xml:space="preserve"> - ustawa z dnia 29 stycznia 2004 r. – Prawo zamówień publicznych (Dz. U. z 2019 roku,  poz. 1843</w:t>
      </w:r>
      <w:r>
        <w:t xml:space="preserve"> ze zm.</w:t>
      </w:r>
      <w:r w:rsidRPr="00915069">
        <w:t>).</w:t>
      </w:r>
    </w:p>
    <w:p w:rsidR="0007346E" w:rsidRPr="00915069" w:rsidRDefault="0007346E" w:rsidP="0007346E">
      <w:pPr>
        <w:jc w:val="both"/>
        <w:rPr>
          <w:b/>
        </w:rPr>
      </w:pPr>
    </w:p>
    <w:p w:rsidR="0007346E" w:rsidRPr="00505627" w:rsidRDefault="0007346E" w:rsidP="0007346E">
      <w:pPr>
        <w:spacing w:after="120"/>
        <w:jc w:val="both"/>
        <w:rPr>
          <w:b/>
        </w:rPr>
      </w:pPr>
      <w:r w:rsidRPr="00505627">
        <w:rPr>
          <w:b/>
        </w:rPr>
        <w:t xml:space="preserve">Zgodnie z art. 13  Rozporządzenia Parlamentu Europejskiego i Rady (UE) nr 2016/679        z dnia 27 kwietnia 2016 roku, informuję, że: </w:t>
      </w:r>
    </w:p>
    <w:p w:rsidR="0007346E" w:rsidRPr="00505627" w:rsidRDefault="0007346E" w:rsidP="0007346E">
      <w:pPr>
        <w:spacing w:after="120"/>
        <w:jc w:val="both"/>
      </w:pPr>
      <w:r w:rsidRPr="00505627">
        <w:t>1)</w:t>
      </w:r>
      <w:r w:rsidRPr="00505627">
        <w:rPr>
          <w:b/>
        </w:rPr>
        <w:t xml:space="preserve"> </w:t>
      </w:r>
      <w:r w:rsidRPr="00505627">
        <w:t xml:space="preserve">Administratorem Danych Osobowych jest Urząd Gminy w Rudzie Malenieckiej  </w:t>
      </w:r>
      <w:r w:rsidRPr="00505627">
        <w:br/>
        <w:t xml:space="preserve">z siedzibą w Rudzie Malenieckiej, Ruda Maleniecka 99a, 26-242 Ruda Maleniecka, adres </w:t>
      </w:r>
      <w:r>
        <w:t xml:space="preserve">              </w:t>
      </w:r>
      <w:r w:rsidRPr="00505627">
        <w:t xml:space="preserve">e-mail: </w:t>
      </w:r>
      <w:hyperlink r:id="rId7" w:history="1">
        <w:r w:rsidRPr="00505627">
          <w:rPr>
            <w:rStyle w:val="Hipercze"/>
            <w:rFonts w:eastAsiaTheme="majorEastAsia"/>
          </w:rPr>
          <w:t>urzad.gminy@rudamaleniecka.pl</w:t>
        </w:r>
      </w:hyperlink>
      <w:r w:rsidRPr="00505627">
        <w:t xml:space="preserve"> (dalej jako „ADO”).</w:t>
      </w:r>
    </w:p>
    <w:p w:rsidR="0007346E" w:rsidRPr="00505627" w:rsidRDefault="0007346E" w:rsidP="0007346E">
      <w:pPr>
        <w:spacing w:after="120"/>
        <w:jc w:val="both"/>
      </w:pPr>
      <w:r w:rsidRPr="00505627">
        <w:t xml:space="preserve">2) </w:t>
      </w:r>
      <w:r w:rsidRPr="00505627">
        <w:rPr>
          <w:b/>
        </w:rPr>
        <w:t xml:space="preserve"> </w:t>
      </w:r>
      <w:r w:rsidRPr="00505627">
        <w:t xml:space="preserve">ADO wyznaczył Inspektora Ochrony Danych w osobie: Anna Kwiecień, z którym można się skontaktować pod adresem: Ruda Maleniecka 99a, 26-242 Ruda Maleniecka, adres                                      e-mail: </w:t>
      </w:r>
      <w:hyperlink r:id="rId8" w:history="1">
        <w:r w:rsidRPr="00505627">
          <w:rPr>
            <w:rStyle w:val="Hipercze"/>
            <w:rFonts w:eastAsiaTheme="majorEastAsia"/>
          </w:rPr>
          <w:t>iod@kwiecienipartnerzy.pl</w:t>
        </w:r>
      </w:hyperlink>
      <w:r w:rsidRPr="00505627">
        <w:t xml:space="preserve"> </w:t>
      </w:r>
    </w:p>
    <w:p w:rsidR="0007346E" w:rsidRPr="00A43984" w:rsidRDefault="0007346E" w:rsidP="0007346E">
      <w:pPr>
        <w:spacing w:after="120"/>
        <w:jc w:val="both"/>
      </w:pPr>
      <w:r w:rsidRPr="00A43984">
        <w:lastRenderedPageBreak/>
        <w:t xml:space="preserve">3) </w:t>
      </w:r>
      <w:r w:rsidRPr="00A43984">
        <w:rPr>
          <w:b/>
        </w:rPr>
        <w:t xml:space="preserve"> </w:t>
      </w:r>
      <w:r w:rsidRPr="00A43984">
        <w:t xml:space="preserve">Pani/Pana dane osobowe przetwarzane będą na podstawie art. 6 ust. 1 lit. c RODO oraz "Ustawy </w:t>
      </w:r>
      <w:proofErr w:type="spellStart"/>
      <w:r w:rsidRPr="00A43984">
        <w:t>Pzp</w:t>
      </w:r>
      <w:proofErr w:type="spellEnd"/>
      <w:r w:rsidRPr="00A43984">
        <w:t>", w celu związanym z przedmiotowym postępowaniem o udzielenie zamówienia publicznego prowadzonym w trybie przetargu nieograniczonego, określonego w specyfikacji przetargowej;</w:t>
      </w:r>
    </w:p>
    <w:p w:rsidR="0007346E" w:rsidRPr="00A43984" w:rsidRDefault="0007346E" w:rsidP="0007346E">
      <w:pPr>
        <w:spacing w:after="120"/>
        <w:jc w:val="both"/>
      </w:pPr>
      <w:r w:rsidRPr="00A43984">
        <w:t xml:space="preserve">4) odbiorcami Pani/Pana danych osobowych będą osoby lub podmioty, którym udostępniona zostanie dokumentacja postępowania w oparciu o art. 8 oraz art. 96 ust. 3  „Ustawa </w:t>
      </w:r>
      <w:proofErr w:type="spellStart"/>
      <w:r w:rsidRPr="00A43984">
        <w:t>Pzp</w:t>
      </w:r>
      <w:proofErr w:type="spellEnd"/>
      <w:r w:rsidRPr="00A43984">
        <w:t xml:space="preserve">”;  </w:t>
      </w:r>
    </w:p>
    <w:p w:rsidR="0007346E" w:rsidRPr="00A43984" w:rsidRDefault="0007346E" w:rsidP="0007346E">
      <w:pPr>
        <w:spacing w:after="120"/>
        <w:jc w:val="both"/>
      </w:pPr>
      <w:r w:rsidRPr="00A43984">
        <w:t xml:space="preserve">5) Pani/Pana dane osobowe będą przechowywane, zgodnie z art. 97 ust. 1 "Ustawy </w:t>
      </w:r>
      <w:proofErr w:type="spellStart"/>
      <w:r w:rsidRPr="00A43984">
        <w:t>Pzp</w:t>
      </w:r>
      <w:proofErr w:type="spellEnd"/>
      <w:r w:rsidRPr="00A43984">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A43984">
        <w:t>Pzp</w:t>
      </w:r>
      <w:proofErr w:type="spellEnd"/>
      <w:r w:rsidRPr="00A43984">
        <w:t xml:space="preserve">", związanym z udziałem                          w postępowaniu o udzielenie zamówienia publicznego; konsekwencje niepodania określonych danych wynikają z "Ustawy </w:t>
      </w:r>
      <w:proofErr w:type="spellStart"/>
      <w:r w:rsidRPr="00A43984">
        <w:t>Pzp</w:t>
      </w:r>
      <w:proofErr w:type="spellEnd"/>
      <w:r w:rsidRPr="00A43984">
        <w:t xml:space="preserve"> ;  </w:t>
      </w:r>
    </w:p>
    <w:p w:rsidR="0007346E" w:rsidRPr="00A43984" w:rsidRDefault="0007346E" w:rsidP="0007346E">
      <w:pPr>
        <w:spacing w:after="120"/>
        <w:jc w:val="both"/>
      </w:pPr>
      <w:r w:rsidRPr="00A43984">
        <w:t>6) w odniesieniu do Pani/Pana danych osobowych decyzje nie będą podejmowane w sposób zautomatyzowany, stosowanie do art. 22 RODO;</w:t>
      </w:r>
    </w:p>
    <w:p w:rsidR="0007346E" w:rsidRPr="00A43984" w:rsidRDefault="0007346E" w:rsidP="0007346E">
      <w:pPr>
        <w:jc w:val="both"/>
        <w:rPr>
          <w:b/>
        </w:rPr>
      </w:pPr>
      <w:r w:rsidRPr="00A43984">
        <w:t>7) posiada Pani/Pan:</w:t>
      </w:r>
    </w:p>
    <w:p w:rsidR="0007346E" w:rsidRPr="00A43984" w:rsidRDefault="0007346E" w:rsidP="0007346E">
      <w:pPr>
        <w:pStyle w:val="Akapitzlist"/>
        <w:numPr>
          <w:ilvl w:val="0"/>
          <w:numId w:val="27"/>
        </w:numPr>
        <w:spacing w:after="150"/>
        <w:ind w:left="709" w:hanging="283"/>
        <w:jc w:val="both"/>
        <w:rPr>
          <w:color w:val="00B0F0"/>
        </w:rPr>
      </w:pPr>
      <w:r w:rsidRPr="00A43984">
        <w:t>na podstawie art. 15 RODO prawo dostępu do danych osobowych Pani/Pana dotyczących;</w:t>
      </w:r>
    </w:p>
    <w:p w:rsidR="0007346E" w:rsidRPr="00A43984" w:rsidRDefault="0007346E" w:rsidP="0007346E">
      <w:pPr>
        <w:pStyle w:val="Akapitzlist"/>
        <w:numPr>
          <w:ilvl w:val="0"/>
          <w:numId w:val="27"/>
        </w:numPr>
        <w:spacing w:after="150"/>
        <w:ind w:left="709" w:hanging="283"/>
        <w:jc w:val="both"/>
      </w:pPr>
      <w:r w:rsidRPr="00A43984">
        <w:t xml:space="preserve">na podstawie art. 16 RODO prawo do sprostowania Pani/Pana danych osobowych </w:t>
      </w:r>
      <w:r w:rsidRPr="00A43984">
        <w:rPr>
          <w:b/>
          <w:vertAlign w:val="superscript"/>
        </w:rPr>
        <w:t>*</w:t>
      </w:r>
      <w:r w:rsidRPr="00A43984">
        <w:t>;</w:t>
      </w:r>
    </w:p>
    <w:p w:rsidR="0007346E" w:rsidRPr="00A43984" w:rsidRDefault="0007346E" w:rsidP="0007346E">
      <w:pPr>
        <w:pStyle w:val="Akapitzlist"/>
        <w:numPr>
          <w:ilvl w:val="0"/>
          <w:numId w:val="27"/>
        </w:numPr>
        <w:spacing w:after="150"/>
        <w:ind w:left="709" w:hanging="283"/>
        <w:jc w:val="both"/>
      </w:pPr>
      <w:r w:rsidRPr="00A43984">
        <w:t xml:space="preserve">na podstawie art. 18 RODO prawo żądania od administratora ograniczenia przetwarzania danych osobowych z zastrzeżeniem przypadków, o których mowa w art. 18 ust. 2 RODO **;  </w:t>
      </w:r>
    </w:p>
    <w:p w:rsidR="0007346E" w:rsidRPr="00A43984" w:rsidRDefault="0007346E" w:rsidP="0007346E">
      <w:pPr>
        <w:pStyle w:val="Akapitzlist"/>
        <w:numPr>
          <w:ilvl w:val="0"/>
          <w:numId w:val="27"/>
        </w:numPr>
        <w:spacing w:after="150"/>
        <w:ind w:left="709" w:hanging="283"/>
        <w:jc w:val="both"/>
        <w:rPr>
          <w:i/>
          <w:color w:val="00B0F0"/>
        </w:rPr>
      </w:pPr>
      <w:r w:rsidRPr="00A43984">
        <w:t>prawo do wniesienia skargi do Prezesa Urzędu Ochrony Danych Osobowych, gdy uzna Pani/Pan, że przetwarzanie danych osobowych Pani/Pana dotyczących narusza przepisy RODO;</w:t>
      </w:r>
    </w:p>
    <w:p w:rsidR="0007346E" w:rsidRPr="00A43984" w:rsidRDefault="0007346E" w:rsidP="0007346E">
      <w:pPr>
        <w:ind w:left="426"/>
        <w:jc w:val="both"/>
      </w:pPr>
      <w:r w:rsidRPr="00A43984">
        <w:t>8)  nie przysługuje Pani/Panu:</w:t>
      </w:r>
    </w:p>
    <w:p w:rsidR="0007346E" w:rsidRPr="00A43984" w:rsidRDefault="0007346E" w:rsidP="0007346E">
      <w:pPr>
        <w:pStyle w:val="Akapitzlist"/>
        <w:numPr>
          <w:ilvl w:val="0"/>
          <w:numId w:val="28"/>
        </w:numPr>
        <w:ind w:left="709" w:hanging="283"/>
        <w:jc w:val="both"/>
        <w:rPr>
          <w:i/>
          <w:color w:val="00B0F0"/>
        </w:rPr>
      </w:pPr>
      <w:r w:rsidRPr="00A43984">
        <w:t>w związku z art. 17 ust. 3 lit. b, d lub e RODO prawo do usunięcia danych osobowych;</w:t>
      </w:r>
    </w:p>
    <w:p w:rsidR="0007346E" w:rsidRPr="00A43984" w:rsidRDefault="0007346E" w:rsidP="0007346E">
      <w:pPr>
        <w:pStyle w:val="Akapitzlist"/>
        <w:numPr>
          <w:ilvl w:val="0"/>
          <w:numId w:val="28"/>
        </w:numPr>
        <w:ind w:left="709" w:hanging="283"/>
        <w:jc w:val="both"/>
        <w:rPr>
          <w:b/>
          <w:i/>
        </w:rPr>
      </w:pPr>
      <w:r w:rsidRPr="00A43984">
        <w:t>prawo do przenoszenia danych osobowych, o którym mowa w art. 20 RODO;</w:t>
      </w:r>
    </w:p>
    <w:p w:rsidR="0007346E" w:rsidRPr="00915069" w:rsidRDefault="0007346E" w:rsidP="0007346E">
      <w:pPr>
        <w:pStyle w:val="Akapitzlist"/>
        <w:numPr>
          <w:ilvl w:val="0"/>
          <w:numId w:val="28"/>
        </w:numPr>
        <w:ind w:left="709" w:hanging="283"/>
        <w:jc w:val="both"/>
        <w:rPr>
          <w:i/>
        </w:rPr>
      </w:pPr>
      <w:r w:rsidRPr="00A43984">
        <w:t>na podstawie art. 21 RODO prawo sprzeciwu, wobec przetwarzania danych osobowych zgromadzonych na podstawie art. 6</w:t>
      </w:r>
      <w:r w:rsidRPr="00915069">
        <w:t xml:space="preserve"> ust. 1 lit. c RODO.</w:t>
      </w:r>
    </w:p>
    <w:p w:rsidR="0007346E" w:rsidRPr="00905FEA" w:rsidRDefault="0007346E" w:rsidP="0007346E">
      <w:pPr>
        <w:pStyle w:val="Akapitzlist"/>
        <w:jc w:val="both"/>
        <w:rPr>
          <w:sz w:val="16"/>
          <w:szCs w:val="16"/>
        </w:rPr>
      </w:pPr>
    </w:p>
    <w:p w:rsidR="0007346E" w:rsidRPr="00915069" w:rsidRDefault="0007346E" w:rsidP="0007346E">
      <w:pPr>
        <w:pStyle w:val="Akapitzlist"/>
        <w:ind w:left="1276" w:hanging="1276"/>
        <w:jc w:val="both"/>
        <w:rPr>
          <w:i/>
          <w:sz w:val="18"/>
          <w:szCs w:val="18"/>
        </w:rPr>
      </w:pPr>
      <w:r w:rsidRPr="00905FEA">
        <w:rPr>
          <w:b/>
          <w:i/>
          <w:sz w:val="16"/>
          <w:szCs w:val="16"/>
          <w:vertAlign w:val="superscript"/>
        </w:rPr>
        <w:t xml:space="preserve">* </w:t>
      </w:r>
      <w:r w:rsidRPr="00915069">
        <w:rPr>
          <w:b/>
          <w:i/>
          <w:sz w:val="18"/>
          <w:szCs w:val="18"/>
        </w:rPr>
        <w:t>Wyjaśnienie:</w:t>
      </w:r>
      <w:r w:rsidRPr="00915069">
        <w:rPr>
          <w:i/>
          <w:sz w:val="18"/>
          <w:szCs w:val="18"/>
        </w:rPr>
        <w:t xml:space="preserve"> </w:t>
      </w:r>
      <w:r w:rsidRPr="00915069">
        <w:rPr>
          <w:i/>
          <w:sz w:val="18"/>
          <w:szCs w:val="18"/>
        </w:rPr>
        <w:tab/>
        <w:t xml:space="preserve">skorzystanie z prawa do sprostowania nie może skutkować zmianą wyniku postępowania o udzielenie zamówienia publicznego ani zmianą postanowień umowy w zakresie niezgodnym z ustawą </w:t>
      </w:r>
      <w:proofErr w:type="spellStart"/>
      <w:r w:rsidRPr="00915069">
        <w:rPr>
          <w:i/>
          <w:sz w:val="18"/>
          <w:szCs w:val="18"/>
        </w:rPr>
        <w:t>Pzp</w:t>
      </w:r>
      <w:proofErr w:type="spellEnd"/>
      <w:r w:rsidRPr="00915069">
        <w:rPr>
          <w:i/>
          <w:sz w:val="18"/>
          <w:szCs w:val="18"/>
        </w:rPr>
        <w:t xml:space="preserve"> oraz nie może naruszać integralności protokołu oraz jego załączników.</w:t>
      </w:r>
    </w:p>
    <w:p w:rsidR="0007346E" w:rsidRPr="00915069" w:rsidRDefault="0007346E" w:rsidP="0007346E">
      <w:pPr>
        <w:pStyle w:val="Akapitzlist"/>
        <w:spacing w:after="150"/>
        <w:ind w:left="1276" w:hanging="1276"/>
        <w:jc w:val="both"/>
        <w:rPr>
          <w:i/>
          <w:sz w:val="18"/>
          <w:szCs w:val="18"/>
        </w:rPr>
      </w:pPr>
      <w:r w:rsidRPr="00915069">
        <w:rPr>
          <w:b/>
          <w:i/>
          <w:sz w:val="18"/>
          <w:szCs w:val="18"/>
          <w:vertAlign w:val="superscript"/>
        </w:rPr>
        <w:t>**</w:t>
      </w:r>
      <w:r w:rsidRPr="00915069">
        <w:rPr>
          <w:b/>
          <w:i/>
          <w:sz w:val="18"/>
          <w:szCs w:val="18"/>
        </w:rPr>
        <w:t>Wyjaśnienie:</w:t>
      </w:r>
      <w:r w:rsidRPr="00915069">
        <w:rPr>
          <w:i/>
          <w:sz w:val="18"/>
          <w:szCs w:val="18"/>
        </w:rPr>
        <w:t xml:space="preserve"> </w:t>
      </w:r>
      <w:r w:rsidRPr="00915069">
        <w:rPr>
          <w:i/>
          <w:sz w:val="18"/>
          <w:szCs w:val="18"/>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07346E" w:rsidRDefault="0007346E" w:rsidP="0007346E">
      <w:pPr>
        <w:spacing w:after="120"/>
        <w:jc w:val="both"/>
        <w:rPr>
          <w:i/>
        </w:rPr>
      </w:pPr>
    </w:p>
    <w:p w:rsidR="0007346E" w:rsidRPr="00733E23" w:rsidRDefault="0007346E" w:rsidP="0007346E">
      <w:pPr>
        <w:spacing w:after="120"/>
        <w:jc w:val="both"/>
        <w:rPr>
          <w:i/>
        </w:rPr>
      </w:pPr>
    </w:p>
    <w:p w:rsidR="0007346E" w:rsidRPr="00915069" w:rsidRDefault="0007346E" w:rsidP="0007346E">
      <w:pPr>
        <w:spacing w:after="120"/>
        <w:ind w:left="567"/>
        <w:rPr>
          <w:b/>
          <w:i/>
        </w:rPr>
      </w:pPr>
      <w:r>
        <w:rPr>
          <w:b/>
          <w:i/>
        </w:rPr>
        <w:t xml:space="preserve"> </w:t>
      </w:r>
      <w:r w:rsidRPr="00915069">
        <w:rPr>
          <w:b/>
          <w:i/>
        </w:rPr>
        <w:t xml:space="preserve">  WYKONAWCA                                                                    ZAMAWIAJĄCY</w:t>
      </w:r>
    </w:p>
    <w:p w:rsidR="00EC4D17" w:rsidRPr="000428AB" w:rsidRDefault="00EC4D17" w:rsidP="00E96507">
      <w:pPr>
        <w:spacing w:line="360" w:lineRule="auto"/>
        <w:rPr>
          <w:rFonts w:ascii="Arial" w:hAnsi="Arial" w:cs="Arial"/>
          <w:b/>
          <w:u w:val="single"/>
        </w:rPr>
      </w:pPr>
    </w:p>
    <w:sectPr w:rsidR="00EC4D17" w:rsidRPr="000428AB" w:rsidSect="000428AB">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5AD" w:rsidRDefault="001345AD" w:rsidP="005746DD">
      <w:r>
        <w:separator/>
      </w:r>
    </w:p>
  </w:endnote>
  <w:endnote w:type="continuationSeparator" w:id="0">
    <w:p w:rsidR="001345AD" w:rsidRDefault="001345AD" w:rsidP="005746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0563235"/>
      <w:docPartObj>
        <w:docPartGallery w:val="Page Numbers (Bottom of Page)"/>
        <w:docPartUnique/>
      </w:docPartObj>
    </w:sdtPr>
    <w:sdtContent>
      <w:p w:rsidR="005A7022" w:rsidRDefault="005A7022">
        <w:pPr>
          <w:pStyle w:val="Stopka"/>
          <w:jc w:val="center"/>
        </w:pPr>
        <w:fldSimple w:instr=" PAGE   \* MERGEFORMAT ">
          <w:r>
            <w:rPr>
              <w:noProof/>
            </w:rPr>
            <w:t>3</w:t>
          </w:r>
        </w:fldSimple>
      </w:p>
    </w:sdtContent>
  </w:sdt>
  <w:p w:rsidR="00C56FF4" w:rsidRDefault="001345A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5AD" w:rsidRDefault="001345AD" w:rsidP="005746DD">
      <w:r>
        <w:separator/>
      </w:r>
    </w:p>
  </w:footnote>
  <w:footnote w:type="continuationSeparator" w:id="0">
    <w:p w:rsidR="001345AD" w:rsidRDefault="001345AD"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0425267A"/>
    <w:multiLevelType w:val="multilevel"/>
    <w:tmpl w:val="A026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282FAD"/>
    <w:multiLevelType w:val="multilevel"/>
    <w:tmpl w:val="918C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0">
    <w:nsid w:val="22AF58F2"/>
    <w:multiLevelType w:val="multilevel"/>
    <w:tmpl w:val="10D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3">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3AAE6F7B"/>
    <w:multiLevelType w:val="multilevel"/>
    <w:tmpl w:val="17C6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1D7823"/>
    <w:multiLevelType w:val="multilevel"/>
    <w:tmpl w:val="2D9A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8">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6FCF178C"/>
    <w:multiLevelType w:val="multilevel"/>
    <w:tmpl w:val="F49CB6CA"/>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FD34CF3"/>
    <w:multiLevelType w:val="multilevel"/>
    <w:tmpl w:val="812A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2D5ADF"/>
    <w:multiLevelType w:val="multilevel"/>
    <w:tmpl w:val="E596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4"/>
  </w:num>
  <w:num w:numId="2">
    <w:abstractNumId w:val="6"/>
  </w:num>
  <w:num w:numId="3">
    <w:abstractNumId w:val="25"/>
  </w:num>
  <w:num w:numId="4">
    <w:abstractNumId w:val="7"/>
  </w:num>
  <w:num w:numId="5">
    <w:abstractNumId w:val="15"/>
  </w:num>
  <w:num w:numId="6">
    <w:abstractNumId w:val="23"/>
  </w:num>
  <w:num w:numId="7">
    <w:abstractNumId w:val="10"/>
  </w:num>
  <w:num w:numId="8">
    <w:abstractNumId w:val="16"/>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9"/>
  </w:num>
  <w:num w:numId="21">
    <w:abstractNumId w:val="2"/>
  </w:num>
  <w:num w:numId="22">
    <w:abstractNumId w:val="11"/>
  </w:num>
  <w:num w:numId="23">
    <w:abstractNumId w:val="1"/>
  </w:num>
  <w:num w:numId="24">
    <w:abstractNumId w:val="3"/>
  </w:num>
  <w:num w:numId="25">
    <w:abstractNumId w:val="4"/>
  </w:num>
  <w:num w:numId="26">
    <w:abstractNumId w:val="12"/>
  </w:num>
  <w:num w:numId="27">
    <w:abstractNumId w:val="8"/>
  </w:num>
  <w:num w:numId="28">
    <w:abstractNumId w:val="1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244D1"/>
    <w:rsid w:val="00034C52"/>
    <w:rsid w:val="000410A5"/>
    <w:rsid w:val="000428AB"/>
    <w:rsid w:val="00054406"/>
    <w:rsid w:val="00063B7F"/>
    <w:rsid w:val="0007346E"/>
    <w:rsid w:val="00074B28"/>
    <w:rsid w:val="00074F89"/>
    <w:rsid w:val="00085DCD"/>
    <w:rsid w:val="000E2A84"/>
    <w:rsid w:val="00107D93"/>
    <w:rsid w:val="001207D9"/>
    <w:rsid w:val="00126B3C"/>
    <w:rsid w:val="001345AD"/>
    <w:rsid w:val="001412DD"/>
    <w:rsid w:val="00141CCD"/>
    <w:rsid w:val="0015084E"/>
    <w:rsid w:val="00176EDD"/>
    <w:rsid w:val="0018585C"/>
    <w:rsid w:val="00195B0A"/>
    <w:rsid w:val="001A4E64"/>
    <w:rsid w:val="001A54A1"/>
    <w:rsid w:val="001C0A9B"/>
    <w:rsid w:val="001C22A9"/>
    <w:rsid w:val="001C56CD"/>
    <w:rsid w:val="001F1238"/>
    <w:rsid w:val="002003D5"/>
    <w:rsid w:val="002110C8"/>
    <w:rsid w:val="00233BBB"/>
    <w:rsid w:val="00261E81"/>
    <w:rsid w:val="00265155"/>
    <w:rsid w:val="002807A2"/>
    <w:rsid w:val="00297C0D"/>
    <w:rsid w:val="002B155D"/>
    <w:rsid w:val="002B15A5"/>
    <w:rsid w:val="002C4F61"/>
    <w:rsid w:val="002D09D0"/>
    <w:rsid w:val="002D3990"/>
    <w:rsid w:val="002D4C65"/>
    <w:rsid w:val="002D62D6"/>
    <w:rsid w:val="002E279B"/>
    <w:rsid w:val="002F08E7"/>
    <w:rsid w:val="003077DC"/>
    <w:rsid w:val="00311FBA"/>
    <w:rsid w:val="00322C9F"/>
    <w:rsid w:val="0032732F"/>
    <w:rsid w:val="003303F4"/>
    <w:rsid w:val="003310BF"/>
    <w:rsid w:val="0036153C"/>
    <w:rsid w:val="0036164A"/>
    <w:rsid w:val="003715D4"/>
    <w:rsid w:val="003A5B3F"/>
    <w:rsid w:val="003C3925"/>
    <w:rsid w:val="003D048E"/>
    <w:rsid w:val="003D5F84"/>
    <w:rsid w:val="0041629F"/>
    <w:rsid w:val="00420A90"/>
    <w:rsid w:val="00444C4C"/>
    <w:rsid w:val="00462D3E"/>
    <w:rsid w:val="004711EE"/>
    <w:rsid w:val="00475BCB"/>
    <w:rsid w:val="004831FF"/>
    <w:rsid w:val="00487817"/>
    <w:rsid w:val="0049676E"/>
    <w:rsid w:val="004A449C"/>
    <w:rsid w:val="004B68AA"/>
    <w:rsid w:val="004C14A8"/>
    <w:rsid w:val="004C2350"/>
    <w:rsid w:val="00537C0F"/>
    <w:rsid w:val="00544FBD"/>
    <w:rsid w:val="00552205"/>
    <w:rsid w:val="0057281B"/>
    <w:rsid w:val="00572AD3"/>
    <w:rsid w:val="00573090"/>
    <w:rsid w:val="005746DD"/>
    <w:rsid w:val="00576C8F"/>
    <w:rsid w:val="00584D17"/>
    <w:rsid w:val="00585A0C"/>
    <w:rsid w:val="00595E06"/>
    <w:rsid w:val="005A689F"/>
    <w:rsid w:val="005A7022"/>
    <w:rsid w:val="005B3A73"/>
    <w:rsid w:val="005B3E68"/>
    <w:rsid w:val="005F52EE"/>
    <w:rsid w:val="00605AE9"/>
    <w:rsid w:val="00607B98"/>
    <w:rsid w:val="00617C9E"/>
    <w:rsid w:val="00640715"/>
    <w:rsid w:val="00642FAC"/>
    <w:rsid w:val="00650635"/>
    <w:rsid w:val="00654C50"/>
    <w:rsid w:val="0066318A"/>
    <w:rsid w:val="00673BEE"/>
    <w:rsid w:val="00675BEC"/>
    <w:rsid w:val="00687FE8"/>
    <w:rsid w:val="00695D1B"/>
    <w:rsid w:val="006A1A25"/>
    <w:rsid w:val="006B2DDE"/>
    <w:rsid w:val="006E4712"/>
    <w:rsid w:val="006F2C56"/>
    <w:rsid w:val="0072296A"/>
    <w:rsid w:val="007551EF"/>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8E5"/>
    <w:rsid w:val="00860C90"/>
    <w:rsid w:val="0088435A"/>
    <w:rsid w:val="00892DF9"/>
    <w:rsid w:val="008A12F1"/>
    <w:rsid w:val="008A75FF"/>
    <w:rsid w:val="008C43F6"/>
    <w:rsid w:val="008D156E"/>
    <w:rsid w:val="008D2E8D"/>
    <w:rsid w:val="008D4A58"/>
    <w:rsid w:val="008E665E"/>
    <w:rsid w:val="0090207D"/>
    <w:rsid w:val="0090343F"/>
    <w:rsid w:val="00924797"/>
    <w:rsid w:val="0096578A"/>
    <w:rsid w:val="0097284F"/>
    <w:rsid w:val="00972F60"/>
    <w:rsid w:val="00973A1C"/>
    <w:rsid w:val="00982A4E"/>
    <w:rsid w:val="00993AB7"/>
    <w:rsid w:val="0099485B"/>
    <w:rsid w:val="009A3E8D"/>
    <w:rsid w:val="009B2AE3"/>
    <w:rsid w:val="009C6FB6"/>
    <w:rsid w:val="009D3F8E"/>
    <w:rsid w:val="009F59F0"/>
    <w:rsid w:val="00A16A1C"/>
    <w:rsid w:val="00A33994"/>
    <w:rsid w:val="00A35675"/>
    <w:rsid w:val="00A535C4"/>
    <w:rsid w:val="00A60068"/>
    <w:rsid w:val="00A64C51"/>
    <w:rsid w:val="00A86340"/>
    <w:rsid w:val="00AA6463"/>
    <w:rsid w:val="00AC75A3"/>
    <w:rsid w:val="00AD1EA1"/>
    <w:rsid w:val="00AD7FD0"/>
    <w:rsid w:val="00B1555D"/>
    <w:rsid w:val="00B2213C"/>
    <w:rsid w:val="00B26617"/>
    <w:rsid w:val="00B368FB"/>
    <w:rsid w:val="00B54B53"/>
    <w:rsid w:val="00B71C98"/>
    <w:rsid w:val="00B76014"/>
    <w:rsid w:val="00B84C38"/>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44A9"/>
    <w:rsid w:val="00C5699A"/>
    <w:rsid w:val="00C62D29"/>
    <w:rsid w:val="00C661D6"/>
    <w:rsid w:val="00C765A8"/>
    <w:rsid w:val="00C8067D"/>
    <w:rsid w:val="00C95F88"/>
    <w:rsid w:val="00CB23AA"/>
    <w:rsid w:val="00CB4D28"/>
    <w:rsid w:val="00CC32CD"/>
    <w:rsid w:val="00CE6F29"/>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4084"/>
    <w:rsid w:val="00DD5845"/>
    <w:rsid w:val="00E002AB"/>
    <w:rsid w:val="00E12FAA"/>
    <w:rsid w:val="00E47657"/>
    <w:rsid w:val="00E564C6"/>
    <w:rsid w:val="00E74B4C"/>
    <w:rsid w:val="00E80440"/>
    <w:rsid w:val="00E964A0"/>
    <w:rsid w:val="00E96507"/>
    <w:rsid w:val="00EA3A1C"/>
    <w:rsid w:val="00EB101C"/>
    <w:rsid w:val="00EC4D17"/>
    <w:rsid w:val="00EE1CAF"/>
    <w:rsid w:val="00EE7020"/>
    <w:rsid w:val="00F02494"/>
    <w:rsid w:val="00F032DA"/>
    <w:rsid w:val="00F04E38"/>
    <w:rsid w:val="00F5643B"/>
    <w:rsid w:val="00F606CC"/>
    <w:rsid w:val="00F630D8"/>
    <w:rsid w:val="00F72C06"/>
    <w:rsid w:val="00F801DC"/>
    <w:rsid w:val="00F80E08"/>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semiHidden/>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uiPriority w:val="9"/>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semiHidden/>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semiHidden/>
    <w:rsid w:val="00B368FB"/>
    <w:rPr>
      <w:sz w:val="20"/>
      <w:vertAlign w:val="superscript"/>
    </w:rPr>
  </w:style>
  <w:style w:type="paragraph" w:styleId="Tekstprzypisudolnego">
    <w:name w:val="footnote text"/>
    <w:basedOn w:val="Normalny"/>
    <w:link w:val="TekstprzypisudolnegoZnak"/>
    <w:semiHidden/>
    <w:rsid w:val="00B368FB"/>
    <w:pPr>
      <w:widowControl w:val="0"/>
    </w:pPr>
    <w:rPr>
      <w:sz w:val="20"/>
      <w:szCs w:val="20"/>
    </w:rPr>
  </w:style>
  <w:style w:type="character" w:customStyle="1" w:styleId="TekstprzypisudolnegoZnak">
    <w:name w:val="Tekst przypisu dolnego Znak"/>
    <w:basedOn w:val="Domylnaczcionkaakapitu"/>
    <w:link w:val="Tekstprzypisudolnego"/>
    <w:semiHidden/>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paragraph" w:styleId="Tekstpodstawowy">
    <w:name w:val="Body Text"/>
    <w:basedOn w:val="Normalny"/>
    <w:link w:val="TekstpodstawowyZnak"/>
    <w:unhideWhenUsed/>
    <w:rsid w:val="0007346E"/>
    <w:pPr>
      <w:spacing w:after="120"/>
    </w:pPr>
    <w:rPr>
      <w:sz w:val="20"/>
      <w:szCs w:val="20"/>
    </w:rPr>
  </w:style>
  <w:style w:type="character" w:customStyle="1" w:styleId="TekstpodstawowyZnak">
    <w:name w:val="Tekst podstawowy Znak"/>
    <w:basedOn w:val="Domylnaczcionkaakapitu"/>
    <w:link w:val="Tekstpodstawowy"/>
    <w:rsid w:val="0007346E"/>
    <w:rPr>
      <w:rFonts w:ascii="Times New Roman" w:eastAsia="Times New Roman" w:hAnsi="Times New Roman" w:cs="Times New Roman"/>
      <w:sz w:val="20"/>
      <w:szCs w:val="20"/>
      <w:lang w:eastAsia="pl-PL"/>
    </w:rPr>
  </w:style>
  <w:style w:type="paragraph" w:customStyle="1" w:styleId="ust">
    <w:name w:val="ust"/>
    <w:rsid w:val="0007346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07346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07346E"/>
    <w:rPr>
      <w:i/>
      <w:iCs/>
    </w:rPr>
  </w:style>
  <w:style w:type="paragraph" w:styleId="Nagwek">
    <w:name w:val="header"/>
    <w:basedOn w:val="Normalny"/>
    <w:link w:val="NagwekZnak"/>
    <w:uiPriority w:val="99"/>
    <w:semiHidden/>
    <w:unhideWhenUsed/>
    <w:rsid w:val="005A7022"/>
    <w:pPr>
      <w:tabs>
        <w:tab w:val="center" w:pos="4536"/>
        <w:tab w:val="right" w:pos="9072"/>
      </w:tabs>
    </w:pPr>
  </w:style>
  <w:style w:type="character" w:customStyle="1" w:styleId="NagwekZnak">
    <w:name w:val="Nagłówek Znak"/>
    <w:basedOn w:val="Domylnaczcionkaakapitu"/>
    <w:link w:val="Nagwek"/>
    <w:uiPriority w:val="99"/>
    <w:semiHidden/>
    <w:rsid w:val="005A7022"/>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kwiecienipartnerzy.pl" TargetMode="External"/><Relationship Id="rId3" Type="http://schemas.openxmlformats.org/officeDocument/2006/relationships/settings" Target="settings.xml"/><Relationship Id="rId7" Type="http://schemas.openxmlformats.org/officeDocument/2006/relationships/hyperlink" Target="mailto:urzad.gminy@rudamalenie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9590</Words>
  <Characters>57545</Characters>
  <Application>Microsoft Office Word</Application>
  <DocSecurity>0</DocSecurity>
  <Lines>479</Lines>
  <Paragraphs>134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3</cp:revision>
  <cp:lastPrinted>2020-07-15T08:34:00Z</cp:lastPrinted>
  <dcterms:created xsi:type="dcterms:W3CDTF">2020-08-17T09:28:00Z</dcterms:created>
  <dcterms:modified xsi:type="dcterms:W3CDTF">2020-08-17T09:30:00Z</dcterms:modified>
</cp:coreProperties>
</file>