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A3D" w:rsidRPr="00F83D34" w:rsidRDefault="00613A3D" w:rsidP="00F83D34">
      <w:pPr>
        <w:pStyle w:val="Standard"/>
        <w:jc w:val="both"/>
        <w:rPr>
          <w:sz w:val="24"/>
          <w:szCs w:val="24"/>
        </w:rPr>
      </w:pPr>
    </w:p>
    <w:p w:rsidR="007A67FA" w:rsidRDefault="007A67FA" w:rsidP="00656A1C">
      <w:pPr>
        <w:jc w:val="right"/>
        <w:rPr>
          <w:b/>
          <w:i/>
          <w:sz w:val="24"/>
          <w:szCs w:val="24"/>
        </w:rPr>
      </w:pPr>
      <w:bookmarkStart w:id="0" w:name="_GoBack"/>
      <w:bookmarkEnd w:id="0"/>
      <w:r>
        <w:rPr>
          <w:b/>
          <w:i/>
          <w:sz w:val="24"/>
          <w:szCs w:val="24"/>
        </w:rPr>
        <w:t>Załącznik nr 7 do SIWZ</w:t>
      </w:r>
    </w:p>
    <w:p w:rsidR="00656A1C" w:rsidRDefault="00656A1C" w:rsidP="001F5167">
      <w:pPr>
        <w:jc w:val="right"/>
        <w:rPr>
          <w:b/>
          <w:i/>
          <w:sz w:val="24"/>
          <w:szCs w:val="24"/>
        </w:rPr>
      </w:pPr>
      <w:r w:rsidRPr="00656A1C">
        <w:rPr>
          <w:b/>
          <w:i/>
          <w:sz w:val="24"/>
          <w:szCs w:val="24"/>
        </w:rPr>
        <w:t>Wzór umowy</w:t>
      </w:r>
    </w:p>
    <w:p w:rsidR="00A0041D" w:rsidRDefault="00A0041D" w:rsidP="00A0041D">
      <w:pPr>
        <w:spacing w:before="240" w:line="276" w:lineRule="auto"/>
        <w:jc w:val="center"/>
        <w:rPr>
          <w:b/>
          <w:sz w:val="28"/>
          <w:szCs w:val="28"/>
        </w:rPr>
      </w:pPr>
    </w:p>
    <w:p w:rsidR="00A0041D" w:rsidRPr="00CC5EA9" w:rsidRDefault="00A0041D" w:rsidP="00A0041D">
      <w:pPr>
        <w:spacing w:before="240" w:line="276" w:lineRule="auto"/>
        <w:jc w:val="center"/>
        <w:rPr>
          <w:b/>
          <w:sz w:val="28"/>
          <w:szCs w:val="28"/>
        </w:rPr>
      </w:pPr>
      <w:r>
        <w:rPr>
          <w:b/>
          <w:sz w:val="28"/>
          <w:szCs w:val="28"/>
        </w:rPr>
        <w:t>Umowa Nr ………..</w:t>
      </w:r>
    </w:p>
    <w:p w:rsidR="00A0041D" w:rsidRDefault="00A0041D" w:rsidP="00A0041D">
      <w:pPr>
        <w:spacing w:before="240" w:line="276" w:lineRule="auto"/>
        <w:jc w:val="center"/>
        <w:rPr>
          <w:b/>
          <w:sz w:val="28"/>
          <w:szCs w:val="28"/>
        </w:rPr>
      </w:pPr>
      <w:r w:rsidRPr="00CC5EA9">
        <w:rPr>
          <w:b/>
          <w:sz w:val="28"/>
          <w:szCs w:val="28"/>
        </w:rPr>
        <w:t>na wykonanie robót budowlanych</w:t>
      </w:r>
    </w:p>
    <w:p w:rsidR="00A0041D" w:rsidRPr="00CC5EA9" w:rsidRDefault="00A0041D" w:rsidP="00A0041D">
      <w:pPr>
        <w:spacing w:before="240" w:line="276" w:lineRule="auto"/>
        <w:jc w:val="center"/>
        <w:rPr>
          <w:i/>
          <w:sz w:val="28"/>
          <w:szCs w:val="28"/>
        </w:rPr>
      </w:pPr>
    </w:p>
    <w:p w:rsidR="00A0041D" w:rsidRDefault="00A0041D" w:rsidP="00A0041D">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A0041D" w:rsidRDefault="00A0041D" w:rsidP="00A0041D">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A0041D" w:rsidRPr="00CC5EA9" w:rsidRDefault="00A0041D" w:rsidP="00A0041D">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A0041D" w:rsidRPr="00CC5EA9" w:rsidRDefault="00A0041D" w:rsidP="00A0041D">
      <w:pPr>
        <w:jc w:val="both"/>
        <w:rPr>
          <w:sz w:val="24"/>
          <w:szCs w:val="24"/>
        </w:rPr>
      </w:pPr>
      <w:r w:rsidRPr="00CC5EA9">
        <w:rPr>
          <w:sz w:val="24"/>
          <w:szCs w:val="24"/>
        </w:rPr>
        <w:t>reprezentowaną przez :</w:t>
      </w:r>
    </w:p>
    <w:p w:rsidR="00A0041D" w:rsidRPr="00CC5EA9" w:rsidRDefault="00A0041D" w:rsidP="00A0041D">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Leszka Kucę</w:t>
      </w:r>
    </w:p>
    <w:p w:rsidR="00A0041D" w:rsidRDefault="00A0041D" w:rsidP="00A0041D">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A0041D" w:rsidRPr="00CC5EA9" w:rsidRDefault="00A0041D" w:rsidP="00A0041D">
      <w:pPr>
        <w:jc w:val="both"/>
        <w:rPr>
          <w:sz w:val="24"/>
          <w:szCs w:val="24"/>
        </w:rPr>
      </w:pPr>
    </w:p>
    <w:p w:rsidR="00A0041D" w:rsidRPr="00CC5EA9" w:rsidRDefault="00A0041D" w:rsidP="00A0041D">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A0041D" w:rsidRPr="00CC5EA9" w:rsidRDefault="00A0041D" w:rsidP="00A0041D">
      <w:pPr>
        <w:jc w:val="both"/>
        <w:rPr>
          <w:sz w:val="24"/>
          <w:szCs w:val="24"/>
        </w:rPr>
      </w:pPr>
    </w:p>
    <w:p w:rsidR="00A0041D" w:rsidRDefault="00A0041D" w:rsidP="00A0041D">
      <w:pPr>
        <w:jc w:val="both"/>
        <w:rPr>
          <w:sz w:val="24"/>
          <w:szCs w:val="24"/>
        </w:rPr>
      </w:pPr>
      <w:r w:rsidRPr="00CC5EA9">
        <w:rPr>
          <w:sz w:val="24"/>
          <w:szCs w:val="24"/>
        </w:rPr>
        <w:t xml:space="preserve">a </w:t>
      </w:r>
    </w:p>
    <w:p w:rsidR="00A0041D" w:rsidRDefault="00A0041D" w:rsidP="00A0041D">
      <w:pPr>
        <w:jc w:val="both"/>
        <w:rPr>
          <w:sz w:val="24"/>
          <w:szCs w:val="24"/>
        </w:rPr>
      </w:pPr>
    </w:p>
    <w:p w:rsidR="00A0041D" w:rsidRPr="00390435" w:rsidRDefault="00A0041D" w:rsidP="00A0041D">
      <w:pPr>
        <w:jc w:val="both"/>
        <w:rPr>
          <w:b/>
          <w:sz w:val="24"/>
          <w:szCs w:val="24"/>
        </w:rPr>
      </w:pPr>
      <w:r>
        <w:rPr>
          <w:b/>
          <w:sz w:val="24"/>
          <w:szCs w:val="24"/>
        </w:rPr>
        <w:t>…………………………………………………………………………………………………..</w:t>
      </w:r>
    </w:p>
    <w:p w:rsidR="00A0041D" w:rsidRDefault="00A0041D" w:rsidP="00A0041D">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A0041D" w:rsidRPr="00CD19E4" w:rsidRDefault="00A0041D" w:rsidP="00A0041D">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A0041D" w:rsidRDefault="00A0041D" w:rsidP="00A0041D">
      <w:pPr>
        <w:jc w:val="both"/>
        <w:rPr>
          <w:sz w:val="24"/>
          <w:szCs w:val="24"/>
        </w:rPr>
      </w:pPr>
      <w:r w:rsidRPr="00CD19E4">
        <w:rPr>
          <w:sz w:val="24"/>
          <w:szCs w:val="24"/>
        </w:rPr>
        <w:t>reprezentowanym przez:</w:t>
      </w:r>
    </w:p>
    <w:p w:rsidR="00A0041D" w:rsidRDefault="00A0041D" w:rsidP="00A0041D">
      <w:pPr>
        <w:jc w:val="both"/>
        <w:rPr>
          <w:sz w:val="24"/>
          <w:szCs w:val="24"/>
        </w:rPr>
      </w:pPr>
      <w:r>
        <w:rPr>
          <w:sz w:val="24"/>
          <w:szCs w:val="24"/>
        </w:rPr>
        <w:t>1. ……………………………………</w:t>
      </w:r>
    </w:p>
    <w:p w:rsidR="00A0041D" w:rsidRPr="00B55C6B" w:rsidRDefault="00A0041D" w:rsidP="00A0041D">
      <w:pPr>
        <w:jc w:val="both"/>
        <w:rPr>
          <w:b/>
          <w:sz w:val="24"/>
          <w:szCs w:val="24"/>
        </w:rPr>
      </w:pPr>
      <w:r>
        <w:rPr>
          <w:sz w:val="24"/>
          <w:szCs w:val="24"/>
        </w:rPr>
        <w:t>2. ……………………………………</w:t>
      </w:r>
      <w:r w:rsidRPr="00B55C6B">
        <w:rPr>
          <w:b/>
          <w:sz w:val="24"/>
          <w:szCs w:val="24"/>
        </w:rPr>
        <w:t xml:space="preserve"> </w:t>
      </w:r>
    </w:p>
    <w:p w:rsidR="00A0041D" w:rsidRPr="00CC5EA9" w:rsidRDefault="00A0041D" w:rsidP="00A0041D">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Pr="00CC5EA9" w:rsidRDefault="00A0041D" w:rsidP="00A0041D">
      <w:pPr>
        <w:jc w:val="both"/>
        <w:rPr>
          <w:color w:val="000000"/>
          <w:sz w:val="24"/>
          <w:szCs w:val="24"/>
        </w:rPr>
      </w:pPr>
    </w:p>
    <w:p w:rsidR="00A0041D" w:rsidRPr="00D216A0" w:rsidRDefault="00A0041D" w:rsidP="00A0041D">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A0041D" w:rsidRPr="00D216A0" w:rsidRDefault="00A0041D" w:rsidP="00A0041D">
      <w:pPr>
        <w:tabs>
          <w:tab w:val="right" w:leader="dot" w:pos="9637"/>
        </w:tabs>
        <w:spacing w:before="120"/>
        <w:jc w:val="both"/>
        <w:rPr>
          <w:i/>
          <w:sz w:val="24"/>
          <w:szCs w:val="24"/>
        </w:rPr>
      </w:pPr>
    </w:p>
    <w:p w:rsidR="00A0041D" w:rsidRDefault="00A0041D" w:rsidP="00A0041D">
      <w:pPr>
        <w:tabs>
          <w:tab w:val="right" w:leader="dot" w:pos="9637"/>
        </w:tabs>
        <w:spacing w:before="120"/>
        <w:jc w:val="both"/>
        <w:rPr>
          <w:sz w:val="24"/>
          <w:szCs w:val="24"/>
        </w:rPr>
      </w:pPr>
    </w:p>
    <w:p w:rsidR="00A0041D" w:rsidRDefault="00A0041D" w:rsidP="00A0041D">
      <w:pPr>
        <w:tabs>
          <w:tab w:val="right" w:leader="dot" w:pos="9637"/>
        </w:tabs>
        <w:spacing w:before="120"/>
        <w:jc w:val="both"/>
        <w:rPr>
          <w:sz w:val="24"/>
          <w:szCs w:val="24"/>
        </w:rPr>
      </w:pPr>
    </w:p>
    <w:p w:rsidR="00A0041D" w:rsidRDefault="00A0041D" w:rsidP="00A0041D">
      <w:pPr>
        <w:tabs>
          <w:tab w:val="right" w:leader="dot" w:pos="9637"/>
        </w:tabs>
        <w:spacing w:before="120"/>
        <w:jc w:val="both"/>
        <w:rPr>
          <w:sz w:val="24"/>
          <w:szCs w:val="24"/>
        </w:rPr>
      </w:pPr>
    </w:p>
    <w:p w:rsidR="00A0041D" w:rsidRDefault="00A0041D" w:rsidP="002424DF">
      <w:pPr>
        <w:tabs>
          <w:tab w:val="right" w:leader="dot" w:pos="9637"/>
        </w:tabs>
        <w:jc w:val="both"/>
        <w:rPr>
          <w:sz w:val="24"/>
          <w:szCs w:val="24"/>
        </w:rPr>
      </w:pPr>
    </w:p>
    <w:p w:rsidR="002424DF" w:rsidRDefault="002424DF" w:rsidP="002424DF">
      <w:pPr>
        <w:tabs>
          <w:tab w:val="right" w:leader="dot" w:pos="9637"/>
        </w:tabs>
        <w:jc w:val="both"/>
        <w:rPr>
          <w:sz w:val="24"/>
          <w:szCs w:val="24"/>
        </w:rPr>
      </w:pPr>
    </w:p>
    <w:p w:rsidR="00A0041D" w:rsidRPr="00CC5EA9" w:rsidRDefault="00A0041D" w:rsidP="002424DF">
      <w:pPr>
        <w:jc w:val="both"/>
        <w:rPr>
          <w:i/>
          <w:sz w:val="24"/>
          <w:szCs w:val="24"/>
        </w:rPr>
      </w:pPr>
    </w:p>
    <w:p w:rsidR="00A0041D" w:rsidRPr="009C5905" w:rsidRDefault="00A0041D" w:rsidP="00A0041D">
      <w:pPr>
        <w:spacing w:after="120"/>
        <w:jc w:val="center"/>
        <w:rPr>
          <w:b/>
          <w:sz w:val="24"/>
          <w:szCs w:val="24"/>
        </w:rPr>
      </w:pPr>
      <w:r w:rsidRPr="003B3D80">
        <w:rPr>
          <w:b/>
          <w:sz w:val="24"/>
          <w:szCs w:val="24"/>
        </w:rPr>
        <w:t>ROZDZIAŁ I. PRZEDMIOT UMOWY</w:t>
      </w:r>
    </w:p>
    <w:p w:rsidR="00A0041D" w:rsidRPr="00DA61E6" w:rsidRDefault="00A0041D" w:rsidP="00A0041D">
      <w:pPr>
        <w:spacing w:after="120"/>
        <w:ind w:left="360"/>
        <w:jc w:val="center"/>
        <w:rPr>
          <w:b/>
          <w:sz w:val="24"/>
          <w:szCs w:val="24"/>
        </w:rPr>
      </w:pPr>
      <w:r w:rsidRPr="00DA61E6">
        <w:rPr>
          <w:b/>
          <w:sz w:val="24"/>
          <w:szCs w:val="24"/>
        </w:rPr>
        <w:t>§ 1</w:t>
      </w:r>
    </w:p>
    <w:p w:rsidR="00A0041D" w:rsidRPr="003B3D80" w:rsidRDefault="00A0041D" w:rsidP="00A0041D">
      <w:pPr>
        <w:spacing w:after="120"/>
        <w:jc w:val="center"/>
        <w:rPr>
          <w:sz w:val="24"/>
          <w:szCs w:val="24"/>
        </w:rPr>
      </w:pPr>
      <w:r w:rsidRPr="003B3D80">
        <w:rPr>
          <w:sz w:val="24"/>
          <w:szCs w:val="24"/>
        </w:rPr>
        <w:t>PRZEDMIOT UMOWY</w:t>
      </w:r>
    </w:p>
    <w:p w:rsidR="005B20A6" w:rsidRDefault="00A0041D" w:rsidP="005B20A6">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 xml:space="preserve">: </w:t>
      </w:r>
      <w:r w:rsidRPr="00B959BF">
        <w:rPr>
          <w:b/>
          <w:sz w:val="24"/>
          <w:szCs w:val="24"/>
        </w:rPr>
        <w:t>„</w:t>
      </w:r>
      <w:r w:rsidR="00B959BF" w:rsidRPr="00B959BF">
        <w:rPr>
          <w:b/>
          <w:sz w:val="24"/>
          <w:szCs w:val="24"/>
        </w:rPr>
        <w:t xml:space="preserve">Przebudowa </w:t>
      </w:r>
      <w:r w:rsidR="00F85DEC">
        <w:rPr>
          <w:b/>
          <w:sz w:val="24"/>
          <w:szCs w:val="24"/>
        </w:rPr>
        <w:t>dróg gminnych na terenie Gminy Ruda Maleniecka</w:t>
      </w:r>
      <w:r w:rsidR="00B959BF" w:rsidRPr="00B959BF">
        <w:rPr>
          <w:b/>
          <w:sz w:val="24"/>
          <w:szCs w:val="24"/>
        </w:rPr>
        <w:t>”,</w:t>
      </w:r>
      <w:r w:rsidRPr="00B959BF">
        <w:rPr>
          <w:b/>
          <w:sz w:val="24"/>
          <w:szCs w:val="24"/>
        </w:rPr>
        <w:t xml:space="preserve"> </w:t>
      </w:r>
      <w:r w:rsidRPr="00B959BF">
        <w:rPr>
          <w:sz w:val="24"/>
          <w:szCs w:val="24"/>
        </w:rPr>
        <w:t>obejmu</w:t>
      </w:r>
      <w:r w:rsidR="00B959BF">
        <w:rPr>
          <w:sz w:val="24"/>
          <w:szCs w:val="24"/>
        </w:rPr>
        <w:t>jącego:</w:t>
      </w:r>
    </w:p>
    <w:p w:rsidR="005B20A6" w:rsidRDefault="005B20A6" w:rsidP="005B20A6">
      <w:pPr>
        <w:spacing w:after="120"/>
        <w:jc w:val="both"/>
        <w:rPr>
          <w:sz w:val="24"/>
          <w:szCs w:val="24"/>
        </w:rPr>
      </w:pPr>
      <w:r>
        <w:rPr>
          <w:b/>
          <w:sz w:val="24"/>
          <w:szCs w:val="24"/>
        </w:rPr>
        <w:t>Zadanie</w:t>
      </w:r>
      <w:r w:rsidRPr="005C1B7A">
        <w:rPr>
          <w:b/>
          <w:sz w:val="24"/>
          <w:szCs w:val="24"/>
        </w:rPr>
        <w:t xml:space="preserve"> 1</w:t>
      </w:r>
      <w:r w:rsidRPr="005C1B7A">
        <w:rPr>
          <w:sz w:val="24"/>
          <w:szCs w:val="24"/>
        </w:rPr>
        <w:t xml:space="preserve"> – </w:t>
      </w:r>
      <w:r>
        <w:rPr>
          <w:sz w:val="24"/>
          <w:szCs w:val="24"/>
        </w:rPr>
        <w:t xml:space="preserve">Poprawa bezpieczeństwa poprzez przebudowę drogi gminnej nr 003163 T  Ruda Maleniecka – Cieklińsko na odcinku 485 mb; </w:t>
      </w:r>
    </w:p>
    <w:p w:rsidR="005B20A6" w:rsidRPr="005C1B7A" w:rsidRDefault="005B20A6" w:rsidP="005B20A6">
      <w:pPr>
        <w:spacing w:after="120"/>
        <w:jc w:val="both"/>
        <w:rPr>
          <w:sz w:val="24"/>
          <w:szCs w:val="24"/>
        </w:rPr>
      </w:pPr>
      <w:r>
        <w:rPr>
          <w:b/>
          <w:sz w:val="24"/>
          <w:szCs w:val="24"/>
        </w:rPr>
        <w:t>Zadanie</w:t>
      </w:r>
      <w:r w:rsidRPr="005C1B7A">
        <w:rPr>
          <w:b/>
          <w:sz w:val="24"/>
          <w:szCs w:val="24"/>
        </w:rPr>
        <w:t xml:space="preserve"> 2 </w:t>
      </w:r>
      <w:r w:rsidRPr="005C1B7A">
        <w:rPr>
          <w:sz w:val="24"/>
          <w:szCs w:val="24"/>
        </w:rPr>
        <w:t xml:space="preserve">– </w:t>
      </w:r>
      <w:r>
        <w:rPr>
          <w:sz w:val="24"/>
          <w:szCs w:val="24"/>
        </w:rPr>
        <w:t>Poprawa bezpieczeństwa poprzez przebudowę drogi gminnej w miejscowości Ruda Maleniecka (dz. nr 208) na odcinku 230 mb.</w:t>
      </w:r>
    </w:p>
    <w:p w:rsidR="005B20A6" w:rsidRPr="005B20A6" w:rsidRDefault="005B20A6" w:rsidP="005B20A6">
      <w:pPr>
        <w:jc w:val="both"/>
        <w:rPr>
          <w:sz w:val="24"/>
          <w:szCs w:val="24"/>
        </w:rPr>
      </w:pPr>
      <w:r w:rsidRPr="005B20A6">
        <w:rPr>
          <w:sz w:val="24"/>
          <w:szCs w:val="24"/>
        </w:rPr>
        <w:t xml:space="preserve">Realizacja przedmiotu zamówienia polega na wykonaniu następujących robót: </w:t>
      </w:r>
    </w:p>
    <w:p w:rsidR="005B20A6" w:rsidRDefault="005B20A6" w:rsidP="005B20A6">
      <w:pPr>
        <w:jc w:val="both"/>
        <w:rPr>
          <w:sz w:val="24"/>
          <w:szCs w:val="24"/>
        </w:rPr>
      </w:pPr>
      <w:r>
        <w:rPr>
          <w:sz w:val="24"/>
          <w:szCs w:val="24"/>
        </w:rPr>
        <w:t>- ścięcie zawyżonego pobocza i odsłonięcie krawędzi jezdni;</w:t>
      </w:r>
    </w:p>
    <w:p w:rsidR="005B20A6" w:rsidRPr="00EB5A55" w:rsidRDefault="005B20A6" w:rsidP="005B20A6">
      <w:pPr>
        <w:jc w:val="both"/>
        <w:rPr>
          <w:sz w:val="24"/>
          <w:szCs w:val="24"/>
        </w:rPr>
      </w:pPr>
      <w:r>
        <w:rPr>
          <w:sz w:val="24"/>
          <w:szCs w:val="24"/>
        </w:rPr>
        <w:t xml:space="preserve">- poszerzenie drogi </w:t>
      </w:r>
    </w:p>
    <w:p w:rsidR="005B20A6" w:rsidRPr="00364A23" w:rsidRDefault="005B20A6" w:rsidP="005B20A6">
      <w:pPr>
        <w:jc w:val="both"/>
        <w:rPr>
          <w:sz w:val="24"/>
          <w:szCs w:val="24"/>
        </w:rPr>
      </w:pPr>
      <w:r>
        <w:rPr>
          <w:sz w:val="24"/>
          <w:szCs w:val="24"/>
        </w:rPr>
        <w:t xml:space="preserve">- </w:t>
      </w:r>
      <w:r w:rsidRPr="00364A23">
        <w:rPr>
          <w:sz w:val="24"/>
          <w:szCs w:val="24"/>
        </w:rPr>
        <w:t>oczyszczenie</w:t>
      </w:r>
      <w:r>
        <w:rPr>
          <w:sz w:val="24"/>
          <w:szCs w:val="24"/>
        </w:rPr>
        <w:t xml:space="preserve"> i wyprofilowanie istniejących </w:t>
      </w:r>
      <w:r w:rsidRPr="00364A23">
        <w:rPr>
          <w:sz w:val="24"/>
          <w:szCs w:val="24"/>
        </w:rPr>
        <w:t xml:space="preserve"> nawierzchni</w:t>
      </w:r>
      <w:r>
        <w:rPr>
          <w:sz w:val="24"/>
          <w:szCs w:val="24"/>
        </w:rPr>
        <w:t xml:space="preserve"> drogowych;</w:t>
      </w:r>
    </w:p>
    <w:p w:rsidR="005B20A6" w:rsidRDefault="005B20A6" w:rsidP="005B20A6">
      <w:pPr>
        <w:jc w:val="both"/>
        <w:rPr>
          <w:sz w:val="24"/>
          <w:szCs w:val="24"/>
        </w:rPr>
      </w:pPr>
      <w:r w:rsidRPr="00364A23">
        <w:rPr>
          <w:sz w:val="24"/>
          <w:szCs w:val="24"/>
        </w:rPr>
        <w:t xml:space="preserve">- </w:t>
      </w:r>
      <w:r>
        <w:rPr>
          <w:sz w:val="24"/>
          <w:szCs w:val="24"/>
        </w:rPr>
        <w:t xml:space="preserve">mechaniczne </w:t>
      </w:r>
      <w:r w:rsidRPr="00364A23">
        <w:rPr>
          <w:sz w:val="24"/>
          <w:szCs w:val="24"/>
        </w:rPr>
        <w:t xml:space="preserve">wykonanie podbudowy z kruszywa </w:t>
      </w:r>
      <w:r>
        <w:rPr>
          <w:sz w:val="24"/>
          <w:szCs w:val="24"/>
        </w:rPr>
        <w:t>o grubości warstwy po zagęszczeniu               10 cm;</w:t>
      </w:r>
    </w:p>
    <w:p w:rsidR="005B20A6" w:rsidRPr="00364A23" w:rsidRDefault="005B20A6" w:rsidP="005B20A6">
      <w:pPr>
        <w:jc w:val="both"/>
        <w:rPr>
          <w:sz w:val="24"/>
          <w:szCs w:val="24"/>
        </w:rPr>
      </w:pPr>
      <w:r w:rsidRPr="00364A23">
        <w:rPr>
          <w:sz w:val="24"/>
          <w:szCs w:val="24"/>
        </w:rPr>
        <w:t>- mechaniczne ułożenie warstwy ś</w:t>
      </w:r>
      <w:r>
        <w:rPr>
          <w:sz w:val="24"/>
          <w:szCs w:val="24"/>
        </w:rPr>
        <w:t>cieralnej z masy bitumicznej grubości 4 cm;</w:t>
      </w:r>
    </w:p>
    <w:p w:rsidR="005B20A6" w:rsidRDefault="005B20A6" w:rsidP="005B20A6">
      <w:pPr>
        <w:spacing w:after="240"/>
        <w:jc w:val="both"/>
        <w:rPr>
          <w:sz w:val="24"/>
          <w:szCs w:val="24"/>
        </w:rPr>
      </w:pPr>
      <w:r w:rsidRPr="00364A23">
        <w:rPr>
          <w:sz w:val="24"/>
          <w:szCs w:val="24"/>
        </w:rPr>
        <w:t xml:space="preserve">- utwardzenie materiałem kamiennym </w:t>
      </w:r>
      <w:r>
        <w:rPr>
          <w:sz w:val="24"/>
          <w:szCs w:val="24"/>
        </w:rPr>
        <w:t>o grubości warstwy po zagęszczeniu 15</w:t>
      </w:r>
      <w:r w:rsidRPr="00364A23">
        <w:rPr>
          <w:sz w:val="24"/>
          <w:szCs w:val="24"/>
        </w:rPr>
        <w:t xml:space="preserve"> cm .</w:t>
      </w:r>
    </w:p>
    <w:p w:rsidR="005B20A6" w:rsidRDefault="005B20A6" w:rsidP="005B20A6">
      <w:pPr>
        <w:spacing w:after="240"/>
        <w:jc w:val="both"/>
        <w:rPr>
          <w:sz w:val="24"/>
          <w:szCs w:val="24"/>
        </w:rPr>
      </w:pPr>
      <w:r>
        <w:rPr>
          <w:sz w:val="24"/>
          <w:szCs w:val="24"/>
        </w:rPr>
        <w:t xml:space="preserve">- </w:t>
      </w:r>
      <w:r w:rsidRPr="00625223">
        <w:rPr>
          <w:sz w:val="24"/>
          <w:szCs w:val="24"/>
        </w:rPr>
        <w:t xml:space="preserve">Przedmiot zamówienia obejmuje również wykonanie robót pomiarowych dla </w:t>
      </w:r>
      <w:r>
        <w:rPr>
          <w:sz w:val="24"/>
          <w:szCs w:val="24"/>
        </w:rPr>
        <w:t xml:space="preserve">zadania </w:t>
      </w:r>
      <w:r w:rsidRPr="00625223">
        <w:rPr>
          <w:sz w:val="24"/>
          <w:szCs w:val="24"/>
        </w:rPr>
        <w:t>(geodezyjne wytyczenie w terenie oraz powykonawcza inwentaryzacja geodezyjna).</w:t>
      </w:r>
    </w:p>
    <w:p w:rsidR="005B20A6" w:rsidRDefault="005B20A6" w:rsidP="00B959BF">
      <w:pPr>
        <w:jc w:val="both"/>
        <w:rPr>
          <w:sz w:val="24"/>
          <w:szCs w:val="24"/>
        </w:rPr>
      </w:pPr>
    </w:p>
    <w:p w:rsidR="00A0041D" w:rsidRPr="0004666C" w:rsidRDefault="00A0041D" w:rsidP="00A0041D">
      <w:pPr>
        <w:spacing w:after="120"/>
        <w:jc w:val="both"/>
        <w:rPr>
          <w:sz w:val="24"/>
          <w:szCs w:val="24"/>
        </w:rPr>
      </w:pPr>
      <w:r w:rsidRPr="0004666C">
        <w:rPr>
          <w:sz w:val="24"/>
          <w:szCs w:val="24"/>
        </w:rPr>
        <w:t>1.2. Zamawiający zleca, a Wykonawca przyjmuje do wykonania odpłatnie roboty budowlane stanowiące przedmiot niniejszej Umowy określony w pkt 1.1.</w:t>
      </w:r>
    </w:p>
    <w:p w:rsidR="00A0041D" w:rsidRPr="0004666C" w:rsidRDefault="00A0041D" w:rsidP="00A0041D">
      <w:pPr>
        <w:spacing w:after="120"/>
        <w:jc w:val="both"/>
        <w:rPr>
          <w:sz w:val="24"/>
          <w:szCs w:val="24"/>
        </w:rPr>
      </w:pPr>
      <w:r w:rsidRPr="0004666C">
        <w:rPr>
          <w:sz w:val="24"/>
          <w:szCs w:val="24"/>
        </w:rPr>
        <w:t>1.3 Podstawowym dokumentem wiążącym Strony jest niniejsza Umowa podpisana przez Zamawiającego i Wykonawcę.</w:t>
      </w:r>
    </w:p>
    <w:p w:rsidR="00A0041D" w:rsidRPr="0004666C" w:rsidRDefault="00A0041D" w:rsidP="00A0041D">
      <w:pPr>
        <w:spacing w:after="120"/>
        <w:jc w:val="both"/>
        <w:rPr>
          <w:sz w:val="24"/>
          <w:szCs w:val="24"/>
        </w:rPr>
      </w:pPr>
      <w:r w:rsidRPr="0004666C">
        <w:rPr>
          <w:sz w:val="24"/>
          <w:szCs w:val="24"/>
        </w:rPr>
        <w:t>1.4. Szczegółowy opis i zakres przedmiotu zamówienia znajduje się w przedmiarach robót</w:t>
      </w:r>
      <w:r w:rsidR="00B959BF" w:rsidRPr="0004666C">
        <w:rPr>
          <w:sz w:val="24"/>
          <w:szCs w:val="24"/>
        </w:rPr>
        <w:t xml:space="preserve">                i specyfikacji technicznej</w:t>
      </w:r>
      <w:r w:rsidRPr="0004666C">
        <w:rPr>
          <w:sz w:val="24"/>
          <w:szCs w:val="24"/>
        </w:rPr>
        <w:t xml:space="preserve"> wykonania i odbioru robót.</w:t>
      </w:r>
    </w:p>
    <w:p w:rsidR="00A0041D" w:rsidRPr="000D432D" w:rsidRDefault="00A0041D" w:rsidP="00EB5A55">
      <w:pPr>
        <w:jc w:val="both"/>
        <w:rPr>
          <w:sz w:val="24"/>
          <w:szCs w:val="24"/>
        </w:rPr>
      </w:pPr>
      <w:r w:rsidRPr="000D432D">
        <w:rPr>
          <w:sz w:val="24"/>
          <w:szCs w:val="24"/>
        </w:rPr>
        <w:t>1.5. Przedmiot umowy zostanie wykonany na warunkach określonych w:</w:t>
      </w:r>
    </w:p>
    <w:p w:rsidR="00A0041D" w:rsidRPr="000D432D" w:rsidRDefault="00A0041D" w:rsidP="00EB5A55">
      <w:pPr>
        <w:jc w:val="both"/>
        <w:rPr>
          <w:sz w:val="24"/>
          <w:szCs w:val="24"/>
        </w:rPr>
      </w:pPr>
      <w:r w:rsidRPr="000D432D">
        <w:rPr>
          <w:sz w:val="24"/>
          <w:szCs w:val="24"/>
        </w:rPr>
        <w:t>- dokumentach wymienionych w pkt 1.4.,</w:t>
      </w:r>
    </w:p>
    <w:p w:rsidR="00A0041D" w:rsidRPr="000D432D" w:rsidRDefault="00A0041D" w:rsidP="00EB5A55">
      <w:pPr>
        <w:jc w:val="both"/>
        <w:rPr>
          <w:sz w:val="24"/>
          <w:szCs w:val="24"/>
        </w:rPr>
      </w:pPr>
      <w:r w:rsidRPr="000D432D">
        <w:rPr>
          <w:sz w:val="24"/>
          <w:szCs w:val="24"/>
        </w:rPr>
        <w:t>- niniejszej Umowie wraz z Harmonogramem rzeczowo-finansowym stanowiącym załącznik nr 1 do niniejszej Umowy,</w:t>
      </w:r>
    </w:p>
    <w:p w:rsidR="00A0041D" w:rsidRPr="000D432D" w:rsidRDefault="00A0041D" w:rsidP="00EB5A55">
      <w:pPr>
        <w:jc w:val="both"/>
        <w:rPr>
          <w:sz w:val="24"/>
          <w:szCs w:val="24"/>
        </w:rPr>
      </w:pPr>
      <w:r w:rsidRPr="000D432D">
        <w:rPr>
          <w:sz w:val="24"/>
          <w:szCs w:val="24"/>
        </w:rPr>
        <w:t>- Specyfikacji Istotnych Warunków Zamówienia stanowiącej załącznik nr 2 do niniejszej Umowy,</w:t>
      </w:r>
    </w:p>
    <w:p w:rsidR="00A0041D" w:rsidRPr="000D432D" w:rsidRDefault="00A0041D" w:rsidP="0004666C">
      <w:pPr>
        <w:spacing w:after="120"/>
        <w:jc w:val="both"/>
        <w:rPr>
          <w:sz w:val="24"/>
          <w:szCs w:val="24"/>
        </w:rPr>
      </w:pPr>
      <w:r w:rsidRPr="000D432D">
        <w:rPr>
          <w:sz w:val="24"/>
          <w:szCs w:val="24"/>
        </w:rPr>
        <w:t>- ofercie złożonej przez Wykonawcę na wykonanie robót budowlanych stanowiącej załącznik nr 3 do niniejszej Umowy.</w:t>
      </w:r>
    </w:p>
    <w:p w:rsidR="00A0041D" w:rsidRPr="000D432D" w:rsidRDefault="00A0041D" w:rsidP="00A0041D">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055A4C" w:rsidRPr="000D432D" w:rsidRDefault="00A0041D" w:rsidP="00A0041D">
      <w:pPr>
        <w:tabs>
          <w:tab w:val="left" w:pos="851"/>
        </w:tabs>
        <w:spacing w:after="120"/>
        <w:jc w:val="both"/>
        <w:rPr>
          <w:sz w:val="24"/>
          <w:szCs w:val="24"/>
        </w:rPr>
      </w:pPr>
      <w:r w:rsidRPr="000D432D">
        <w:rPr>
          <w:sz w:val="24"/>
          <w:szCs w:val="24"/>
        </w:rPr>
        <w:t xml:space="preserve">1.7. Wykonawca zobowiązuje się wykonać przedmiot Umowy zgodnie z </w:t>
      </w:r>
      <w:r w:rsidR="00E323DE">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sidR="00E323DE">
        <w:rPr>
          <w:sz w:val="24"/>
          <w:szCs w:val="24"/>
        </w:rPr>
        <w:t>z należytą starannością, bezpie</w:t>
      </w:r>
      <w:r w:rsidR="004C7D42">
        <w:rPr>
          <w:sz w:val="24"/>
          <w:szCs w:val="24"/>
        </w:rPr>
        <w:t>czeństwem, dobrą jakością i właściwą</w:t>
      </w:r>
      <w:r w:rsidR="00E323DE">
        <w:rPr>
          <w:sz w:val="24"/>
          <w:szCs w:val="24"/>
        </w:rPr>
        <w:t xml:space="preserve">  organizacją </w:t>
      </w:r>
      <w:r w:rsidR="004C7D42">
        <w:rPr>
          <w:sz w:val="24"/>
          <w:szCs w:val="24"/>
        </w:rPr>
        <w:t>w wyznaczonym przez Zamawiającego terminie.</w:t>
      </w:r>
    </w:p>
    <w:p w:rsidR="00A0041D" w:rsidRPr="000D432D" w:rsidRDefault="00A0041D" w:rsidP="00A0041D">
      <w:pPr>
        <w:tabs>
          <w:tab w:val="left" w:pos="851"/>
        </w:tabs>
        <w:spacing w:after="120"/>
        <w:jc w:val="both"/>
        <w:rPr>
          <w:sz w:val="24"/>
          <w:szCs w:val="24"/>
        </w:rPr>
      </w:pPr>
      <w:r w:rsidRPr="000D432D">
        <w:rPr>
          <w:sz w:val="24"/>
          <w:szCs w:val="24"/>
        </w:rPr>
        <w:t>1.8. Wykonawca zobowiązuje się wykonać przedmiot Umowy z materiałów własnych.</w:t>
      </w:r>
    </w:p>
    <w:p w:rsidR="00A0041D" w:rsidRPr="000D432D" w:rsidRDefault="00A0041D" w:rsidP="00A0041D">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sidR="001833E0">
        <w:rPr>
          <w:sz w:val="24"/>
          <w:szCs w:val="24"/>
        </w:rPr>
        <w:t>bach budowlanych ( Dz. U. z 2016r. poz. 1570</w:t>
      </w:r>
      <w:r>
        <w:rPr>
          <w:sz w:val="24"/>
          <w:szCs w:val="24"/>
        </w:rPr>
        <w:t xml:space="preserve">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sidR="00B959BF">
        <w:rPr>
          <w:sz w:val="24"/>
          <w:szCs w:val="24"/>
        </w:rPr>
        <w:t>z 2017</w:t>
      </w:r>
      <w:r w:rsidRPr="000D432D">
        <w:rPr>
          <w:sz w:val="24"/>
          <w:szCs w:val="24"/>
        </w:rPr>
        <w:t xml:space="preserve">r., </w:t>
      </w:r>
      <w:r w:rsidR="001833E0">
        <w:rPr>
          <w:sz w:val="24"/>
          <w:szCs w:val="24"/>
        </w:rPr>
        <w:t xml:space="preserve">poz. </w:t>
      </w:r>
      <w:r w:rsidR="00B959BF">
        <w:rPr>
          <w:sz w:val="24"/>
          <w:szCs w:val="24"/>
        </w:rPr>
        <w:t>1332</w:t>
      </w:r>
      <w:r w:rsidRPr="000D432D">
        <w:rPr>
          <w:sz w:val="24"/>
          <w:szCs w:val="24"/>
        </w:rPr>
        <w:t>).</w:t>
      </w:r>
    </w:p>
    <w:p w:rsidR="00A0041D" w:rsidRPr="000D432D" w:rsidRDefault="00062402" w:rsidP="00A0041D">
      <w:pPr>
        <w:tabs>
          <w:tab w:val="left" w:pos="851"/>
        </w:tabs>
        <w:spacing w:after="120"/>
        <w:jc w:val="both"/>
        <w:rPr>
          <w:sz w:val="24"/>
          <w:szCs w:val="24"/>
        </w:rPr>
      </w:pPr>
      <w:r>
        <w:rPr>
          <w:sz w:val="24"/>
          <w:szCs w:val="24"/>
        </w:rPr>
        <w:t>1.10</w:t>
      </w:r>
      <w:r w:rsidR="00A0041D" w:rsidRPr="000D432D">
        <w:rPr>
          <w:sz w:val="24"/>
          <w:szCs w:val="24"/>
        </w:rPr>
        <w:t>. Zamawiający zastrzega sobie, bez wynagrodzenia i odszkodowania dla Wykonawcy, p</w:t>
      </w:r>
      <w:r w:rsidR="00A0041D">
        <w:rPr>
          <w:sz w:val="24"/>
          <w:szCs w:val="24"/>
        </w:rPr>
        <w:t>rawo zmniejszenia zakresu robót - w przypadku zaistnienia sytuacji, której wcześniej nie dało się przewidzieć.</w:t>
      </w:r>
    </w:p>
    <w:p w:rsidR="00A0041D" w:rsidRPr="000D432D" w:rsidRDefault="00A0041D" w:rsidP="00A0041D">
      <w:pPr>
        <w:spacing w:after="120"/>
        <w:jc w:val="both"/>
        <w:rPr>
          <w:sz w:val="24"/>
          <w:szCs w:val="24"/>
          <w:u w:val="single"/>
        </w:rPr>
      </w:pPr>
    </w:p>
    <w:p w:rsidR="00A0041D" w:rsidRPr="000D432D" w:rsidRDefault="00A0041D" w:rsidP="00A0041D">
      <w:pPr>
        <w:spacing w:after="120"/>
        <w:ind w:left="-5"/>
        <w:jc w:val="center"/>
        <w:rPr>
          <w:b/>
          <w:sz w:val="24"/>
          <w:szCs w:val="24"/>
        </w:rPr>
      </w:pPr>
      <w:r w:rsidRPr="000D432D">
        <w:rPr>
          <w:b/>
          <w:sz w:val="24"/>
          <w:szCs w:val="24"/>
        </w:rPr>
        <w:t>ROZDZIAŁ II. WARUNKI OGÓLNE</w:t>
      </w:r>
    </w:p>
    <w:p w:rsidR="00A0041D" w:rsidRPr="000D432D" w:rsidRDefault="00A0041D" w:rsidP="00A0041D">
      <w:pPr>
        <w:spacing w:after="120"/>
        <w:jc w:val="center"/>
        <w:rPr>
          <w:b/>
          <w:sz w:val="24"/>
          <w:szCs w:val="24"/>
        </w:rPr>
      </w:pPr>
      <w:r w:rsidRPr="000D432D">
        <w:rPr>
          <w:b/>
          <w:sz w:val="24"/>
          <w:szCs w:val="24"/>
        </w:rPr>
        <w:t>§ 2</w:t>
      </w:r>
    </w:p>
    <w:p w:rsidR="00A0041D" w:rsidRPr="000D432D" w:rsidRDefault="00A0041D" w:rsidP="00A0041D">
      <w:pPr>
        <w:spacing w:after="120"/>
        <w:jc w:val="center"/>
        <w:rPr>
          <w:sz w:val="24"/>
          <w:szCs w:val="24"/>
        </w:rPr>
      </w:pPr>
      <w:r w:rsidRPr="000D432D">
        <w:rPr>
          <w:sz w:val="24"/>
          <w:szCs w:val="24"/>
        </w:rPr>
        <w:t>UPRAWNIENIA AKCESORYJNE</w:t>
      </w:r>
    </w:p>
    <w:p w:rsidR="00A0041D" w:rsidRPr="000D432D" w:rsidRDefault="00A0041D" w:rsidP="00A0041D">
      <w:pPr>
        <w:spacing w:after="120"/>
        <w:jc w:val="both"/>
        <w:rPr>
          <w:b/>
          <w:sz w:val="24"/>
          <w:szCs w:val="24"/>
        </w:rPr>
      </w:pPr>
      <w:r w:rsidRPr="000D432D">
        <w:rPr>
          <w:b/>
          <w:sz w:val="24"/>
          <w:szCs w:val="24"/>
        </w:rPr>
        <w:t xml:space="preserve">2.1.   Instrukcje </w:t>
      </w:r>
    </w:p>
    <w:p w:rsidR="00A0041D" w:rsidRPr="000D432D" w:rsidRDefault="00A0041D" w:rsidP="00A0041D">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A0041D" w:rsidRPr="000D432D" w:rsidRDefault="00A0041D" w:rsidP="00A0041D">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A0041D" w:rsidRPr="000D432D" w:rsidRDefault="00A0041D" w:rsidP="00A0041D">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A0041D" w:rsidRPr="000D432D" w:rsidRDefault="00A0041D" w:rsidP="00A0041D">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sidR="00316879">
        <w:rPr>
          <w:sz w:val="24"/>
          <w:szCs w:val="24"/>
        </w:rPr>
        <w:t>2012r. o odpadach (Dz. U. z 2018</w:t>
      </w:r>
      <w:r w:rsidR="001A6B41">
        <w:rPr>
          <w:sz w:val="24"/>
          <w:szCs w:val="24"/>
        </w:rPr>
        <w:t xml:space="preserve">r., poz. </w:t>
      </w:r>
      <w:r w:rsidR="00316879">
        <w:rPr>
          <w:sz w:val="24"/>
          <w:szCs w:val="24"/>
        </w:rPr>
        <w:t>21).</w:t>
      </w:r>
    </w:p>
    <w:p w:rsidR="00A0041D" w:rsidRPr="000D432D" w:rsidRDefault="00A0041D" w:rsidP="00A0041D">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A0041D" w:rsidRPr="000D432D" w:rsidRDefault="00A0041D" w:rsidP="00A0041D">
      <w:pPr>
        <w:spacing w:after="120"/>
        <w:jc w:val="both"/>
        <w:rPr>
          <w:sz w:val="24"/>
          <w:szCs w:val="24"/>
        </w:rPr>
      </w:pPr>
    </w:p>
    <w:p w:rsidR="00A0041D" w:rsidRPr="00E56E27" w:rsidRDefault="00A0041D" w:rsidP="00A0041D">
      <w:pPr>
        <w:spacing w:after="120"/>
        <w:jc w:val="center"/>
        <w:rPr>
          <w:b/>
          <w:sz w:val="24"/>
          <w:szCs w:val="24"/>
        </w:rPr>
      </w:pPr>
      <w:r w:rsidRPr="00E56E27">
        <w:rPr>
          <w:b/>
          <w:sz w:val="24"/>
          <w:szCs w:val="24"/>
        </w:rPr>
        <w:t>§  3</w:t>
      </w:r>
    </w:p>
    <w:p w:rsidR="00A0041D" w:rsidRPr="00E56E27" w:rsidRDefault="00A0041D" w:rsidP="00A0041D">
      <w:pPr>
        <w:spacing w:after="240"/>
        <w:jc w:val="center"/>
        <w:rPr>
          <w:sz w:val="24"/>
          <w:szCs w:val="24"/>
        </w:rPr>
      </w:pPr>
      <w:r w:rsidRPr="00E56E27">
        <w:rPr>
          <w:sz w:val="24"/>
          <w:szCs w:val="24"/>
        </w:rPr>
        <w:t>SPOSÓB WYKONANIA UMOWY</w:t>
      </w:r>
    </w:p>
    <w:p w:rsidR="00A0041D" w:rsidRPr="00E56E27" w:rsidRDefault="00A0041D" w:rsidP="00A0041D">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A0041D" w:rsidRPr="00E56E27" w:rsidRDefault="00A0041D" w:rsidP="00A0041D">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A0041D" w:rsidRPr="00E56E27" w:rsidRDefault="00A0041D" w:rsidP="00A0041D">
      <w:pPr>
        <w:tabs>
          <w:tab w:val="num" w:pos="2149"/>
          <w:tab w:val="right" w:leader="dot" w:pos="9637"/>
        </w:tabs>
        <w:spacing w:after="120"/>
        <w:jc w:val="both"/>
        <w:rPr>
          <w:sz w:val="24"/>
          <w:szCs w:val="24"/>
        </w:rPr>
      </w:pPr>
      <w:r w:rsidRPr="00E56E27">
        <w:rPr>
          <w:sz w:val="24"/>
          <w:szCs w:val="24"/>
        </w:rPr>
        <w:t>3.1.2. Kierownikiem budowy z ramienia Wykonawcy będzie ……………………………                     ……………………………………………</w:t>
      </w:r>
      <w:r w:rsidR="00F30A74" w:rsidRPr="00E56E27">
        <w:rPr>
          <w:sz w:val="24"/>
          <w:szCs w:val="24"/>
        </w:rPr>
        <w:t>……………………………………..</w:t>
      </w:r>
      <w:r w:rsidRPr="00E56E27">
        <w:rPr>
          <w:sz w:val="24"/>
          <w:szCs w:val="24"/>
        </w:rPr>
        <w:t>..</w:t>
      </w:r>
    </w:p>
    <w:p w:rsidR="00A0041D" w:rsidRPr="00E56E27" w:rsidRDefault="00A0041D" w:rsidP="00A0041D">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sidR="00B959BF">
        <w:rPr>
          <w:sz w:val="24"/>
          <w:szCs w:val="24"/>
        </w:rPr>
        <w:t xml:space="preserve"> U. z 2017</w:t>
      </w:r>
      <w:r w:rsidRPr="00E56E27">
        <w:rPr>
          <w:sz w:val="24"/>
          <w:szCs w:val="24"/>
        </w:rPr>
        <w:t xml:space="preserve"> r.</w:t>
      </w:r>
      <w:r w:rsidR="00062402" w:rsidRPr="00E56E27">
        <w:rPr>
          <w:sz w:val="24"/>
          <w:szCs w:val="24"/>
        </w:rPr>
        <w:t xml:space="preserve">, poz. </w:t>
      </w:r>
      <w:r w:rsidR="00B959BF">
        <w:rPr>
          <w:sz w:val="24"/>
          <w:szCs w:val="24"/>
        </w:rPr>
        <w:t>1332).</w:t>
      </w:r>
    </w:p>
    <w:p w:rsidR="00A0041D" w:rsidRPr="00E56E27" w:rsidRDefault="00A0041D" w:rsidP="00A0041D">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A0041D" w:rsidRPr="00E56E27" w:rsidRDefault="00A0041D" w:rsidP="00A0041D">
      <w:pPr>
        <w:tabs>
          <w:tab w:val="num" w:pos="2149"/>
        </w:tabs>
        <w:spacing w:after="120"/>
        <w:jc w:val="both"/>
        <w:rPr>
          <w:sz w:val="24"/>
          <w:szCs w:val="24"/>
        </w:rPr>
      </w:pPr>
      <w:r w:rsidRPr="00E56E27">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A0041D" w:rsidRPr="000D432D" w:rsidRDefault="00A0041D" w:rsidP="00A0041D">
      <w:pPr>
        <w:tabs>
          <w:tab w:val="num" w:pos="2149"/>
        </w:tabs>
        <w:spacing w:after="120"/>
        <w:jc w:val="both"/>
        <w:rPr>
          <w:sz w:val="24"/>
          <w:szCs w:val="24"/>
        </w:rPr>
      </w:pPr>
      <w:r w:rsidRPr="00E56E27">
        <w:rPr>
          <w:sz w:val="24"/>
          <w:szCs w:val="24"/>
        </w:rPr>
        <w:t>3.1.6. Zamawiający może zażądać od Wykonawcy zmiany osoby wymienionej w pkt 3.1.2. , jeżeli uzna, że nie wykonuje ona należycie swoich obowiązków wynikających z umowy.</w:t>
      </w:r>
      <w:r w:rsidRPr="000D432D">
        <w:rPr>
          <w:sz w:val="24"/>
          <w:szCs w:val="24"/>
        </w:rPr>
        <w:t xml:space="preserve"> Wykonawca obowiązany jest dokonać zmiany tej osoby w terminie wskazanym we wniosku Z</w:t>
      </w:r>
      <w:r w:rsidR="00062402">
        <w:rPr>
          <w:sz w:val="24"/>
          <w:szCs w:val="24"/>
        </w:rPr>
        <w:t xml:space="preserve">amawiającego z uwzględnieniem warunków przewidzianych dla kierownika budowy opisanych w SIWZ przez Zamawiającego (wykształcenie, uprawnienia, kwalifikacje, doświadczenie, zatrudnienie na umowę o pracę). </w:t>
      </w:r>
    </w:p>
    <w:p w:rsidR="00062402" w:rsidRPr="000D432D" w:rsidRDefault="00062402" w:rsidP="00A0041D">
      <w:pPr>
        <w:tabs>
          <w:tab w:val="num" w:pos="2149"/>
        </w:tabs>
        <w:spacing w:after="120"/>
        <w:jc w:val="both"/>
        <w:rPr>
          <w:sz w:val="24"/>
          <w:szCs w:val="24"/>
        </w:rPr>
      </w:pPr>
    </w:p>
    <w:p w:rsidR="00A0041D" w:rsidRPr="000D432D" w:rsidRDefault="00B959BF" w:rsidP="00A0041D">
      <w:pPr>
        <w:tabs>
          <w:tab w:val="num" w:pos="1501"/>
        </w:tabs>
        <w:spacing w:after="120"/>
        <w:jc w:val="both"/>
        <w:rPr>
          <w:b/>
          <w:sz w:val="24"/>
          <w:szCs w:val="24"/>
        </w:rPr>
      </w:pPr>
      <w:r>
        <w:rPr>
          <w:sz w:val="24"/>
          <w:szCs w:val="24"/>
        </w:rPr>
        <w:t xml:space="preserve">3.2.  </w:t>
      </w:r>
      <w:r w:rsidR="00A0041D" w:rsidRPr="000D432D">
        <w:rPr>
          <w:sz w:val="24"/>
          <w:szCs w:val="24"/>
        </w:rPr>
        <w:t xml:space="preserve"> </w:t>
      </w:r>
      <w:r w:rsidR="00A0041D" w:rsidRPr="000D432D">
        <w:rPr>
          <w:b/>
          <w:sz w:val="24"/>
          <w:szCs w:val="24"/>
        </w:rPr>
        <w:t>Do obowiązków Zamawiającego należy:</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 xml:space="preserve">3.2.2.  Protokolarne przekazanie </w:t>
      </w:r>
      <w:r w:rsidR="00A224C7">
        <w:rPr>
          <w:sz w:val="24"/>
          <w:szCs w:val="24"/>
        </w:rPr>
        <w:t xml:space="preserve">Wykonawcy </w:t>
      </w:r>
      <w:r w:rsidRPr="000D432D">
        <w:rPr>
          <w:sz w:val="24"/>
          <w:szCs w:val="24"/>
        </w:rPr>
        <w:t>terenu bud</w:t>
      </w:r>
      <w:r w:rsidR="00A224C7">
        <w:rPr>
          <w:sz w:val="24"/>
          <w:szCs w:val="24"/>
        </w:rPr>
        <w:t>owy  w terminie do dnia ……………</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3.2.3. Zapewnienie na sw</w:t>
      </w:r>
      <w:r w:rsidR="00A224C7">
        <w:rPr>
          <w:sz w:val="24"/>
          <w:szCs w:val="24"/>
        </w:rPr>
        <w:t>ój koszt nadzoru inwestorskiego nad realizowanymi robotami budowlanymi.</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A0041D" w:rsidRPr="000D432D" w:rsidRDefault="00A0041D" w:rsidP="00A0041D">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A0041D" w:rsidRPr="000D432D" w:rsidRDefault="00A0041D" w:rsidP="00A0041D">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A0041D" w:rsidRPr="000D432D" w:rsidRDefault="00A0041D" w:rsidP="00A0041D">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A0041D" w:rsidRPr="000D432D" w:rsidRDefault="00A0041D" w:rsidP="00577B9D">
      <w:pPr>
        <w:numPr>
          <w:ilvl w:val="0"/>
          <w:numId w:val="30"/>
        </w:numPr>
        <w:ind w:left="851" w:hanging="284"/>
        <w:jc w:val="both"/>
        <w:rPr>
          <w:sz w:val="24"/>
          <w:szCs w:val="24"/>
        </w:rPr>
      </w:pPr>
      <w:r w:rsidRPr="000D432D">
        <w:rPr>
          <w:sz w:val="24"/>
          <w:szCs w:val="24"/>
        </w:rPr>
        <w:t>Polskim i Unijnym Normom,</w:t>
      </w:r>
    </w:p>
    <w:p w:rsidR="00A0041D" w:rsidRPr="000D432D" w:rsidRDefault="00A0041D" w:rsidP="00577B9D">
      <w:pPr>
        <w:numPr>
          <w:ilvl w:val="0"/>
          <w:numId w:val="30"/>
        </w:numPr>
        <w:ind w:left="851" w:hanging="284"/>
        <w:jc w:val="both"/>
        <w:rPr>
          <w:sz w:val="24"/>
          <w:szCs w:val="24"/>
        </w:rPr>
      </w:pPr>
      <w:r w:rsidRPr="000D432D">
        <w:rPr>
          <w:sz w:val="24"/>
          <w:szCs w:val="24"/>
        </w:rPr>
        <w:t>wymaganiom  specyfikacji,</w:t>
      </w:r>
    </w:p>
    <w:p w:rsidR="00A0041D" w:rsidRPr="000D432D" w:rsidRDefault="00A0041D" w:rsidP="00577B9D">
      <w:pPr>
        <w:numPr>
          <w:ilvl w:val="0"/>
          <w:numId w:val="30"/>
        </w:numPr>
        <w:spacing w:after="120"/>
        <w:ind w:left="851" w:hanging="284"/>
        <w:jc w:val="both"/>
        <w:rPr>
          <w:sz w:val="24"/>
          <w:szCs w:val="24"/>
        </w:rPr>
      </w:pPr>
      <w:r w:rsidRPr="000D432D">
        <w:rPr>
          <w:sz w:val="24"/>
          <w:szCs w:val="24"/>
        </w:rPr>
        <w:t>wymogom wyrobów dopuszczonych do obrotu i stosowania w budownictwie.</w:t>
      </w:r>
    </w:p>
    <w:p w:rsidR="00A0041D" w:rsidRPr="000D432D" w:rsidRDefault="00A0041D" w:rsidP="00A0041D">
      <w:pPr>
        <w:spacing w:after="120"/>
        <w:jc w:val="both"/>
        <w:rPr>
          <w:sz w:val="24"/>
          <w:szCs w:val="24"/>
        </w:rPr>
      </w:pPr>
      <w:r w:rsidRPr="000D432D">
        <w:rPr>
          <w:sz w:val="24"/>
          <w:szCs w:val="24"/>
        </w:rPr>
        <w:t>Na każde żądanie Zamawiającego Wykonawca zobowiązany jest okazać właściwe dokumenty zgodnie z prawem budowlanym.</w:t>
      </w:r>
    </w:p>
    <w:p w:rsidR="00A0041D" w:rsidRPr="000D432D" w:rsidRDefault="00A0041D" w:rsidP="00A0041D">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A0041D" w:rsidRPr="000D432D" w:rsidRDefault="00A0041D" w:rsidP="00A0041D">
      <w:pPr>
        <w:tabs>
          <w:tab w:val="num" w:pos="2149"/>
        </w:tabs>
        <w:spacing w:after="120"/>
        <w:jc w:val="both"/>
        <w:rPr>
          <w:sz w:val="24"/>
          <w:szCs w:val="24"/>
        </w:rPr>
      </w:pPr>
      <w:r w:rsidRPr="000D432D">
        <w:rPr>
          <w:sz w:val="24"/>
          <w:szCs w:val="24"/>
        </w:rPr>
        <w:t>3.3.5. Wykonawca zobowiązuje się do:</w:t>
      </w:r>
    </w:p>
    <w:p w:rsidR="00A0041D" w:rsidRPr="000D432D" w:rsidRDefault="00A0041D" w:rsidP="00A0041D">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A0041D" w:rsidRPr="000D432D" w:rsidRDefault="00A0041D" w:rsidP="00A0041D">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A0041D" w:rsidRPr="000D432D" w:rsidRDefault="00A0041D" w:rsidP="00A0041D">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A0041D" w:rsidRPr="000D432D" w:rsidRDefault="00A0041D" w:rsidP="00A0041D">
      <w:pPr>
        <w:tabs>
          <w:tab w:val="num" w:pos="2149"/>
        </w:tabs>
        <w:spacing w:after="120"/>
        <w:jc w:val="both"/>
        <w:rPr>
          <w:sz w:val="24"/>
          <w:szCs w:val="24"/>
        </w:rPr>
      </w:pPr>
      <w:r w:rsidRPr="000D432D">
        <w:rPr>
          <w:sz w:val="24"/>
          <w:szCs w:val="24"/>
        </w:rPr>
        <w:t>3.3.6. W przypadku wystąpienia konieczności wykonania prac nie objętych kosztorysem ofertowym, Wykonawcy nie wolno ich realizować bez zmiany niniejszej umowy lub uzyskania dodatkowego zamówienia na podstawie odrębnej umowy.</w:t>
      </w:r>
    </w:p>
    <w:p w:rsidR="00A0041D" w:rsidRPr="000D432D" w:rsidRDefault="00A0041D" w:rsidP="00A0041D">
      <w:pPr>
        <w:tabs>
          <w:tab w:val="num" w:pos="2149"/>
        </w:tabs>
        <w:spacing w:after="120"/>
        <w:jc w:val="both"/>
        <w:rPr>
          <w:sz w:val="24"/>
          <w:szCs w:val="24"/>
        </w:rPr>
      </w:pPr>
      <w:r w:rsidRPr="000D432D">
        <w:rPr>
          <w:sz w:val="24"/>
          <w:szCs w:val="24"/>
        </w:rPr>
        <w:t>3.3.7. Wykonawca bez dodatkowego wynagrodzenia zobowiązuje się do:</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poniesienia ewentualnych kosztów wyłączeń i włączeń energii elektrycznej,</w:t>
      </w:r>
    </w:p>
    <w:p w:rsidR="00A0041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oznakowania i zabezpieczenia terenu budowy,</w:t>
      </w:r>
    </w:p>
    <w:p w:rsidR="00A224C7" w:rsidRDefault="00A224C7" w:rsidP="00577B9D">
      <w:pPr>
        <w:numPr>
          <w:ilvl w:val="0"/>
          <w:numId w:val="31"/>
        </w:numPr>
        <w:tabs>
          <w:tab w:val="clear" w:pos="1070"/>
          <w:tab w:val="num" w:pos="720"/>
        </w:tabs>
        <w:ind w:left="851" w:hanging="284"/>
        <w:jc w:val="both"/>
        <w:rPr>
          <w:sz w:val="24"/>
          <w:szCs w:val="24"/>
        </w:rPr>
      </w:pPr>
      <w:r>
        <w:rPr>
          <w:sz w:val="24"/>
          <w:szCs w:val="24"/>
        </w:rPr>
        <w:t>organizacji i utrzymania zaplecza socjalno-magazynowego,</w:t>
      </w:r>
    </w:p>
    <w:p w:rsidR="006E6D84" w:rsidRPr="000D432D" w:rsidRDefault="006E6D84" w:rsidP="00577B9D">
      <w:pPr>
        <w:numPr>
          <w:ilvl w:val="0"/>
          <w:numId w:val="31"/>
        </w:numPr>
        <w:tabs>
          <w:tab w:val="clear" w:pos="1070"/>
          <w:tab w:val="num" w:pos="720"/>
        </w:tabs>
        <w:ind w:left="851" w:hanging="284"/>
        <w:jc w:val="both"/>
        <w:rPr>
          <w:sz w:val="24"/>
          <w:szCs w:val="24"/>
        </w:rPr>
      </w:pPr>
      <w:r>
        <w:rPr>
          <w:sz w:val="24"/>
          <w:szCs w:val="24"/>
        </w:rPr>
        <w:t xml:space="preserve">zapewnienia bezpiecznego miejsca i właściwych warunków składowania materiałów, </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dokonania uzgodnień, uzyskania wszelkich opinii niezbędnych do wykonania przedmiotu umowy i przekazania go do użytku,</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zapewnienia dozoru, a także właściwych warunków bezpieczeństwa i higieny pracy,</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utrzymania terenu budowy w stanie wolnym od przeszkód komunikacyjnych oraz usuwania na bieżąco zbędnych materiałów, odpadów i śmieci,</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A0041D" w:rsidRPr="000D432D" w:rsidRDefault="00920943" w:rsidP="00577B9D">
      <w:pPr>
        <w:numPr>
          <w:ilvl w:val="0"/>
          <w:numId w:val="31"/>
        </w:numPr>
        <w:tabs>
          <w:tab w:val="clear" w:pos="1070"/>
          <w:tab w:val="num" w:pos="720"/>
        </w:tabs>
        <w:ind w:left="851" w:hanging="284"/>
        <w:jc w:val="both"/>
        <w:rPr>
          <w:sz w:val="24"/>
          <w:szCs w:val="24"/>
        </w:rPr>
      </w:pPr>
      <w:r>
        <w:rPr>
          <w:sz w:val="24"/>
          <w:szCs w:val="24"/>
        </w:rPr>
        <w:t xml:space="preserve">  uporządkowania</w:t>
      </w:r>
      <w:r w:rsidR="00A0041D" w:rsidRPr="000D432D">
        <w:rPr>
          <w:sz w:val="24"/>
          <w:szCs w:val="24"/>
        </w:rPr>
        <w:t xml:space="preserve"> terenu budowy po zakończeniu robót i przekazanie go Zamawiającemu najpóźniej do dnia odbioru końcowego,</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prowadzenia obsługi geodezyjnej (wytyczenie oraz inwentaryzacja geodezyjna powykonawcza w 3 egz.)</w:t>
      </w:r>
    </w:p>
    <w:p w:rsidR="00A0041D" w:rsidRPr="000D432D" w:rsidRDefault="00A0041D" w:rsidP="00577B9D">
      <w:pPr>
        <w:numPr>
          <w:ilvl w:val="0"/>
          <w:numId w:val="31"/>
        </w:numPr>
        <w:tabs>
          <w:tab w:val="clear" w:pos="1070"/>
          <w:tab w:val="num" w:pos="720"/>
        </w:tabs>
        <w:spacing w:after="120"/>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A0041D" w:rsidRPr="000D432D" w:rsidRDefault="00A0041D" w:rsidP="00A0041D">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A0041D" w:rsidRPr="000D432D" w:rsidRDefault="00A0041D" w:rsidP="00A0041D">
      <w:pPr>
        <w:tabs>
          <w:tab w:val="num" w:pos="2149"/>
        </w:tabs>
        <w:spacing w:after="120"/>
        <w:jc w:val="both"/>
        <w:rPr>
          <w:sz w:val="24"/>
          <w:szCs w:val="24"/>
        </w:rPr>
      </w:pPr>
      <w:r w:rsidRPr="000D432D">
        <w:rPr>
          <w:sz w:val="24"/>
          <w:szCs w:val="24"/>
        </w:rPr>
        <w:t>3.4.1. Wykonawca jest odpowiedzialny za bezpieczeństwo wszelkich działań na terenie budowy.</w:t>
      </w:r>
    </w:p>
    <w:p w:rsidR="00A0041D" w:rsidRPr="000D432D" w:rsidRDefault="00A0041D" w:rsidP="00A0041D">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A0041D" w:rsidRDefault="00A0041D" w:rsidP="00A0041D">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C45917" w:rsidRPr="000D432D" w:rsidRDefault="00C45917" w:rsidP="00A0041D">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A0041D" w:rsidRPr="000D432D" w:rsidRDefault="00A0041D" w:rsidP="00A0041D">
      <w:pPr>
        <w:tabs>
          <w:tab w:val="num" w:pos="2149"/>
        </w:tabs>
        <w:spacing w:after="120"/>
        <w:jc w:val="both"/>
        <w:rPr>
          <w:b/>
          <w:sz w:val="24"/>
          <w:szCs w:val="24"/>
        </w:rPr>
      </w:pPr>
      <w:r w:rsidRPr="000D432D">
        <w:rPr>
          <w:b/>
          <w:sz w:val="24"/>
          <w:szCs w:val="24"/>
        </w:rPr>
        <w:t>3.5. Zastrzeżenia Zamawiającego</w:t>
      </w:r>
    </w:p>
    <w:p w:rsidR="00A0041D" w:rsidRPr="000D432D" w:rsidRDefault="00A0041D" w:rsidP="00A0041D">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A0041D" w:rsidRPr="000D432D" w:rsidRDefault="00A0041D" w:rsidP="00A0041D">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sidR="00774502">
        <w:rPr>
          <w:sz w:val="24"/>
          <w:szCs w:val="24"/>
        </w:rPr>
        <w:t xml:space="preserve"> wcześniej</w:t>
      </w:r>
      <w:r w:rsidRPr="000D432D">
        <w:rPr>
          <w:sz w:val="24"/>
          <w:szCs w:val="24"/>
        </w:rPr>
        <w:t xml:space="preserve"> przewidzieć) zastrzega sobie prawo do zmniejszenia </w:t>
      </w:r>
      <w:r w:rsidR="008D48E6">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sidR="008D48E6">
        <w:rPr>
          <w:sz w:val="24"/>
          <w:szCs w:val="24"/>
        </w:rPr>
        <w:t xml:space="preserve">                      </w:t>
      </w:r>
      <w:r w:rsidRPr="000D432D">
        <w:rPr>
          <w:sz w:val="24"/>
          <w:szCs w:val="24"/>
        </w:rPr>
        <w:t>w dokumentac</w:t>
      </w:r>
      <w:r w:rsidR="008D48E6">
        <w:rPr>
          <w:sz w:val="24"/>
          <w:szCs w:val="24"/>
        </w:rPr>
        <w:t xml:space="preserve">h </w:t>
      </w:r>
      <w:r w:rsidRPr="000D432D">
        <w:rPr>
          <w:sz w:val="24"/>
          <w:szCs w:val="24"/>
        </w:rPr>
        <w:t>o których mowa w pkt 1.4. i 1.5. umowy, stanowiących integralną</w:t>
      </w:r>
      <w:r w:rsidR="008D48E6">
        <w:rPr>
          <w:sz w:val="24"/>
          <w:szCs w:val="24"/>
        </w:rPr>
        <w:t xml:space="preserve"> część umowy. </w:t>
      </w:r>
    </w:p>
    <w:p w:rsidR="00A0041D" w:rsidRDefault="00A0041D" w:rsidP="00A0041D">
      <w:pPr>
        <w:spacing w:after="120"/>
        <w:rPr>
          <w:b/>
          <w:sz w:val="24"/>
          <w:szCs w:val="24"/>
        </w:rPr>
      </w:pPr>
      <w:r w:rsidRPr="000D432D">
        <w:rPr>
          <w:sz w:val="24"/>
          <w:szCs w:val="24"/>
        </w:rPr>
        <w:t>3.5.3. Zamawiający zastrzega sobie możliwość wprowadzenia zmian do  niniejszej umowy,</w:t>
      </w:r>
      <w:r w:rsidR="00401902">
        <w:rPr>
          <w:sz w:val="24"/>
          <w:szCs w:val="24"/>
        </w:rPr>
        <w:t xml:space="preserve"> które przewidziano w § 11</w:t>
      </w:r>
      <w:r>
        <w:rPr>
          <w:sz w:val="24"/>
          <w:szCs w:val="24"/>
        </w:rPr>
        <w:t xml:space="preserve">  umowy.</w:t>
      </w:r>
      <w:r w:rsidRPr="00BB24A7">
        <w:rPr>
          <w:b/>
          <w:sz w:val="24"/>
          <w:szCs w:val="24"/>
        </w:rPr>
        <w:t xml:space="preserve"> </w:t>
      </w:r>
    </w:p>
    <w:p w:rsidR="00A0041D" w:rsidRDefault="00A0041D" w:rsidP="00A0041D">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w:t>
      </w:r>
      <w:r w:rsidR="008D48E6">
        <w:rPr>
          <w:sz w:val="24"/>
          <w:szCs w:val="24"/>
        </w:rPr>
        <w:t>rea</w:t>
      </w:r>
      <w:r w:rsidR="008061F2">
        <w:rPr>
          <w:sz w:val="24"/>
          <w:szCs w:val="24"/>
        </w:rPr>
        <w:t>lizację zamówienia, tj. po 30.06.2018</w:t>
      </w:r>
      <w:r w:rsidRPr="00990CEB">
        <w:rPr>
          <w:sz w:val="24"/>
          <w:szCs w:val="24"/>
        </w:rPr>
        <w:t>r.</w:t>
      </w:r>
    </w:p>
    <w:p w:rsidR="00A0041D" w:rsidRDefault="00A0041D" w:rsidP="00A0041D">
      <w:pPr>
        <w:rPr>
          <w:b/>
          <w:sz w:val="24"/>
          <w:szCs w:val="24"/>
        </w:rPr>
      </w:pPr>
    </w:p>
    <w:p w:rsidR="00A0041D" w:rsidRPr="001E1C24" w:rsidRDefault="00A0041D" w:rsidP="00A0041D">
      <w:pPr>
        <w:rPr>
          <w:b/>
          <w:color w:val="FF0000"/>
          <w:sz w:val="24"/>
          <w:szCs w:val="24"/>
        </w:rPr>
      </w:pPr>
    </w:p>
    <w:p w:rsidR="00A0041D" w:rsidRPr="002F2970" w:rsidRDefault="00A0041D" w:rsidP="00A0041D">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A0041D" w:rsidRPr="002F2970" w:rsidRDefault="00A0041D" w:rsidP="00A0041D">
      <w:pPr>
        <w:spacing w:after="240"/>
        <w:jc w:val="center"/>
        <w:rPr>
          <w:sz w:val="24"/>
          <w:szCs w:val="24"/>
        </w:rPr>
      </w:pPr>
      <w:r w:rsidRPr="002F2970">
        <w:rPr>
          <w:sz w:val="24"/>
          <w:szCs w:val="24"/>
        </w:rPr>
        <w:t>TERMINY</w:t>
      </w:r>
    </w:p>
    <w:p w:rsidR="00A0041D" w:rsidRPr="002F2970" w:rsidRDefault="00A0041D" w:rsidP="00A0041D">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A0041D" w:rsidRPr="00261D34" w:rsidRDefault="00A0041D" w:rsidP="00A0041D">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do dnia </w:t>
      </w:r>
      <w:r w:rsidR="008061F2">
        <w:rPr>
          <w:b/>
          <w:sz w:val="24"/>
          <w:szCs w:val="24"/>
        </w:rPr>
        <w:t>30.06.2018</w:t>
      </w:r>
      <w:r w:rsidRPr="002F2970">
        <w:rPr>
          <w:b/>
          <w:sz w:val="24"/>
          <w:szCs w:val="24"/>
        </w:rPr>
        <w:t>r.</w:t>
      </w:r>
    </w:p>
    <w:p w:rsidR="00A0041D" w:rsidRPr="002F2970" w:rsidRDefault="00A0041D" w:rsidP="00A0041D">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A0041D" w:rsidRPr="002F2970" w:rsidRDefault="00A0041D" w:rsidP="00A0041D">
      <w:pPr>
        <w:tabs>
          <w:tab w:val="num" w:pos="1501"/>
        </w:tabs>
        <w:spacing w:after="120"/>
        <w:jc w:val="both"/>
        <w:rPr>
          <w:sz w:val="24"/>
          <w:szCs w:val="24"/>
        </w:rPr>
      </w:pPr>
      <w:r w:rsidRPr="002F2970">
        <w:rPr>
          <w:sz w:val="24"/>
          <w:szCs w:val="24"/>
        </w:rPr>
        <w:t>4.4.Wykonawca przekaże po zakończeniu robót budowlanych Zamawiającemu teren budowy.</w:t>
      </w:r>
    </w:p>
    <w:p w:rsidR="00A0041D" w:rsidRPr="002F2970" w:rsidRDefault="00A0041D" w:rsidP="00A0041D">
      <w:pPr>
        <w:spacing w:after="120"/>
        <w:jc w:val="both"/>
        <w:rPr>
          <w:sz w:val="24"/>
          <w:szCs w:val="24"/>
        </w:rPr>
      </w:pPr>
      <w:r w:rsidRPr="002F2970">
        <w:rPr>
          <w:sz w:val="24"/>
          <w:szCs w:val="24"/>
        </w:rPr>
        <w:t>4.5. Wszelkie terminy określone w niniejszej umowie są liczone od dnia roboczego następującego po dniu doręczenia pisma.</w:t>
      </w:r>
    </w:p>
    <w:p w:rsidR="00A0041D" w:rsidRDefault="00A0041D" w:rsidP="00A0041D">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A0041D" w:rsidRPr="000F5FDC" w:rsidRDefault="00A0041D" w:rsidP="00A0041D">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A0041D" w:rsidRPr="005A0C63" w:rsidRDefault="00A0041D" w:rsidP="00577B9D">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A0041D" w:rsidRPr="005A0C63" w:rsidRDefault="00A0041D" w:rsidP="00577B9D">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A0041D" w:rsidRPr="000F5FDC" w:rsidRDefault="00A0041D" w:rsidP="00A0041D">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A0041D" w:rsidRPr="000F5FDC" w:rsidRDefault="00A0041D" w:rsidP="00401902">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A0041D" w:rsidRPr="005A0C63" w:rsidRDefault="00A0041D" w:rsidP="00401902">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A0041D" w:rsidRPr="000F5FDC" w:rsidRDefault="00A0041D" w:rsidP="00401902">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A0041D" w:rsidRPr="00714F1B" w:rsidRDefault="00A0041D" w:rsidP="00401902">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A0041D" w:rsidRPr="00501FCB" w:rsidRDefault="00A0041D" w:rsidP="00401902">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A0041D" w:rsidRPr="00C01750" w:rsidRDefault="00A0041D" w:rsidP="00401902">
      <w:pPr>
        <w:tabs>
          <w:tab w:val="num" w:pos="1501"/>
        </w:tabs>
        <w:jc w:val="both"/>
        <w:rPr>
          <w:sz w:val="24"/>
          <w:szCs w:val="24"/>
          <w:u w:val="double"/>
        </w:rPr>
      </w:pPr>
    </w:p>
    <w:p w:rsidR="00A0041D" w:rsidRPr="00E36059" w:rsidRDefault="00A0041D" w:rsidP="00460EA6">
      <w:pPr>
        <w:spacing w:after="120"/>
        <w:jc w:val="center"/>
        <w:rPr>
          <w:b/>
          <w:sz w:val="24"/>
          <w:szCs w:val="24"/>
        </w:rPr>
      </w:pPr>
      <w:r w:rsidRPr="00E36059">
        <w:rPr>
          <w:b/>
          <w:sz w:val="24"/>
          <w:szCs w:val="24"/>
        </w:rPr>
        <w:t>§ 5</w:t>
      </w:r>
    </w:p>
    <w:p w:rsidR="00A0041D" w:rsidRDefault="00A0041D" w:rsidP="00460EA6">
      <w:pPr>
        <w:spacing w:after="240"/>
        <w:jc w:val="center"/>
        <w:rPr>
          <w:sz w:val="24"/>
          <w:szCs w:val="24"/>
        </w:rPr>
      </w:pPr>
      <w:r w:rsidRPr="003B3D80">
        <w:rPr>
          <w:sz w:val="24"/>
          <w:szCs w:val="24"/>
        </w:rPr>
        <w:t>ODBIORY I PROCEDURA</w:t>
      </w:r>
    </w:p>
    <w:p w:rsidR="00A0041D" w:rsidRDefault="00A0041D" w:rsidP="00401902">
      <w:pPr>
        <w:spacing w:after="120"/>
        <w:jc w:val="both"/>
        <w:rPr>
          <w:sz w:val="24"/>
          <w:szCs w:val="24"/>
        </w:rPr>
      </w:pPr>
      <w:r>
        <w:rPr>
          <w:sz w:val="24"/>
          <w:szCs w:val="24"/>
        </w:rPr>
        <w:t>5.1. Strony zgodnie postanawiają, że będą stosowane następujące rodzaje odbiorów robót:</w:t>
      </w:r>
    </w:p>
    <w:p w:rsidR="00A0041D" w:rsidRDefault="00A0041D" w:rsidP="00401902">
      <w:pPr>
        <w:spacing w:after="120"/>
        <w:jc w:val="both"/>
        <w:rPr>
          <w:sz w:val="24"/>
          <w:szCs w:val="24"/>
        </w:rPr>
      </w:pPr>
      <w:r>
        <w:rPr>
          <w:sz w:val="24"/>
          <w:szCs w:val="24"/>
        </w:rPr>
        <w:t>a)  odbiory robót zanikających oraz robót ulegających zakryciu – na bieżąco przez I</w:t>
      </w:r>
      <w:r w:rsidR="00401902">
        <w:rPr>
          <w:sz w:val="24"/>
          <w:szCs w:val="24"/>
        </w:rPr>
        <w:t>nspektora Nadzoru (potwierdzony</w:t>
      </w:r>
      <w:r>
        <w:rPr>
          <w:sz w:val="24"/>
          <w:szCs w:val="24"/>
        </w:rPr>
        <w:t xml:space="preserve"> wpisem do dziennika budowy lub protokołem odbioru robót zanikających bądź ulegających zakryciu);</w:t>
      </w:r>
    </w:p>
    <w:p w:rsidR="00A0041D" w:rsidRDefault="00A0041D" w:rsidP="00401902">
      <w:pPr>
        <w:spacing w:after="120"/>
        <w:jc w:val="both"/>
        <w:rPr>
          <w:b/>
          <w:sz w:val="24"/>
          <w:szCs w:val="24"/>
        </w:rPr>
      </w:pPr>
      <w:r>
        <w:rPr>
          <w:sz w:val="24"/>
          <w:szCs w:val="24"/>
        </w:rPr>
        <w:t xml:space="preserve">b) odbiór końcowy – stanowiący podstawę do rozliczenia niniejszej umowy. </w:t>
      </w:r>
    </w:p>
    <w:p w:rsidR="00A0041D" w:rsidRPr="003B3D80" w:rsidRDefault="00A0041D" w:rsidP="00401902">
      <w:pPr>
        <w:spacing w:after="120"/>
        <w:jc w:val="both"/>
        <w:rPr>
          <w:sz w:val="24"/>
          <w:szCs w:val="24"/>
        </w:rPr>
      </w:pPr>
      <w:r>
        <w:rPr>
          <w:sz w:val="24"/>
          <w:szCs w:val="24"/>
        </w:rPr>
        <w:t>c)  odbiór pogwarancyjny.</w:t>
      </w:r>
    </w:p>
    <w:p w:rsidR="00A0041D" w:rsidRPr="003B3D80" w:rsidRDefault="00A0041D" w:rsidP="00401902">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A0041D" w:rsidRPr="003B3D80" w:rsidRDefault="00A0041D" w:rsidP="00401902">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A0041D" w:rsidRPr="003B3D80" w:rsidRDefault="00A0041D" w:rsidP="00401902">
      <w:pPr>
        <w:numPr>
          <w:ilvl w:val="0"/>
          <w:numId w:val="32"/>
        </w:numPr>
        <w:spacing w:after="120"/>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A0041D" w:rsidRPr="003B3D80" w:rsidRDefault="00A0041D" w:rsidP="00401902">
      <w:pPr>
        <w:numPr>
          <w:ilvl w:val="0"/>
          <w:numId w:val="32"/>
        </w:numPr>
        <w:spacing w:after="120"/>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A0041D" w:rsidRDefault="00A0041D" w:rsidP="00401902">
      <w:pPr>
        <w:numPr>
          <w:ilvl w:val="0"/>
          <w:numId w:val="32"/>
        </w:numPr>
        <w:spacing w:after="120"/>
        <w:ind w:left="851" w:hanging="284"/>
        <w:jc w:val="both"/>
        <w:rPr>
          <w:sz w:val="24"/>
          <w:szCs w:val="24"/>
        </w:rPr>
      </w:pPr>
      <w:r>
        <w:rPr>
          <w:sz w:val="24"/>
          <w:szCs w:val="24"/>
        </w:rPr>
        <w:t>protoko</w:t>
      </w:r>
      <w:r w:rsidRPr="003B3D80">
        <w:rPr>
          <w:sz w:val="24"/>
          <w:szCs w:val="24"/>
        </w:rPr>
        <w:t xml:space="preserve">ły badań i sprawdzeń, </w:t>
      </w:r>
    </w:p>
    <w:p w:rsidR="00A0041D" w:rsidRDefault="00A0041D" w:rsidP="00401902">
      <w:pPr>
        <w:numPr>
          <w:ilvl w:val="0"/>
          <w:numId w:val="32"/>
        </w:numPr>
        <w:spacing w:after="120"/>
        <w:ind w:left="851" w:hanging="284"/>
        <w:jc w:val="both"/>
        <w:rPr>
          <w:sz w:val="24"/>
          <w:szCs w:val="24"/>
        </w:rPr>
      </w:pPr>
      <w:r>
        <w:rPr>
          <w:sz w:val="24"/>
          <w:szCs w:val="24"/>
        </w:rPr>
        <w:t>dokumentację powykonawczą wraz z inwentaryzacją geodezyjną powykonawczą.</w:t>
      </w:r>
    </w:p>
    <w:p w:rsidR="00A0041D" w:rsidRPr="003B3D80" w:rsidRDefault="00A0041D" w:rsidP="00401902">
      <w:pPr>
        <w:numPr>
          <w:ilvl w:val="0"/>
          <w:numId w:val="32"/>
        </w:numPr>
        <w:spacing w:after="120"/>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A0041D" w:rsidRDefault="00A0041D" w:rsidP="00401902">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A0041D" w:rsidRPr="003B3D80"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A0041D" w:rsidRDefault="00A0041D" w:rsidP="00401902">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A0041D"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A0041D"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A0041D" w:rsidRPr="003B3D80"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A0041D" w:rsidRDefault="00A0041D" w:rsidP="00401902">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A0041D" w:rsidRPr="003B3D80" w:rsidRDefault="00A0041D" w:rsidP="00401902">
      <w:pPr>
        <w:jc w:val="both"/>
        <w:rPr>
          <w:sz w:val="24"/>
          <w:szCs w:val="24"/>
        </w:rPr>
      </w:pPr>
    </w:p>
    <w:p w:rsidR="00A0041D" w:rsidRPr="00BC4EDB" w:rsidRDefault="00A0041D" w:rsidP="00401902">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A0041D" w:rsidRPr="003B3D80" w:rsidRDefault="00A0041D" w:rsidP="00401902">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A0041D" w:rsidRPr="003B3D80" w:rsidRDefault="00A0041D" w:rsidP="00401902">
      <w:pPr>
        <w:numPr>
          <w:ilvl w:val="0"/>
          <w:numId w:val="33"/>
        </w:numPr>
        <w:spacing w:after="120"/>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A0041D" w:rsidRPr="003B3D80" w:rsidRDefault="00A0041D" w:rsidP="00401902">
      <w:pPr>
        <w:numPr>
          <w:ilvl w:val="0"/>
          <w:numId w:val="33"/>
        </w:numPr>
        <w:spacing w:after="120"/>
        <w:ind w:left="993" w:hanging="426"/>
        <w:jc w:val="both"/>
        <w:rPr>
          <w:sz w:val="24"/>
          <w:szCs w:val="24"/>
        </w:rPr>
      </w:pPr>
      <w:r w:rsidRPr="003B3D80">
        <w:rPr>
          <w:sz w:val="24"/>
          <w:szCs w:val="24"/>
        </w:rPr>
        <w:t>jeżeli wady nie nadają się do usunięcia to:</w:t>
      </w:r>
    </w:p>
    <w:p w:rsidR="00A0041D" w:rsidRPr="003B3D80" w:rsidRDefault="00A0041D" w:rsidP="00401902">
      <w:pPr>
        <w:numPr>
          <w:ilvl w:val="1"/>
          <w:numId w:val="33"/>
        </w:numPr>
        <w:tabs>
          <w:tab w:val="num" w:pos="1276"/>
        </w:tabs>
        <w:spacing w:after="120"/>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A0041D" w:rsidRPr="003B3D80" w:rsidRDefault="00A0041D" w:rsidP="00401902">
      <w:pPr>
        <w:numPr>
          <w:ilvl w:val="1"/>
          <w:numId w:val="33"/>
        </w:numPr>
        <w:tabs>
          <w:tab w:val="num" w:pos="1276"/>
        </w:tabs>
        <w:spacing w:after="120"/>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A0041D" w:rsidRPr="003B3D80" w:rsidRDefault="00A0041D" w:rsidP="00401902">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A0041D" w:rsidRPr="0045071D" w:rsidRDefault="00A0041D" w:rsidP="00401902">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A0041D" w:rsidRDefault="00A0041D" w:rsidP="00401902">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A0041D" w:rsidRDefault="00A0041D" w:rsidP="00401902">
      <w:pPr>
        <w:pStyle w:val="Tekstpodstawowy"/>
        <w:tabs>
          <w:tab w:val="left" w:pos="426"/>
          <w:tab w:val="left" w:pos="851"/>
        </w:tabs>
        <w:suppressAutoHyphens/>
        <w:jc w:val="both"/>
        <w:rPr>
          <w:sz w:val="24"/>
          <w:szCs w:val="24"/>
        </w:rPr>
      </w:pPr>
    </w:p>
    <w:p w:rsidR="00A0041D" w:rsidRPr="00F41B8F" w:rsidRDefault="00A0041D" w:rsidP="00401902">
      <w:pPr>
        <w:pStyle w:val="Tekstpodstawowy"/>
        <w:tabs>
          <w:tab w:val="left" w:pos="426"/>
          <w:tab w:val="left" w:pos="851"/>
        </w:tabs>
        <w:suppressAutoHyphens/>
        <w:jc w:val="both"/>
        <w:rPr>
          <w:b/>
          <w:sz w:val="24"/>
          <w:szCs w:val="24"/>
        </w:rPr>
      </w:pPr>
      <w:r w:rsidRPr="00F41B8F">
        <w:rPr>
          <w:b/>
          <w:sz w:val="24"/>
          <w:szCs w:val="24"/>
        </w:rPr>
        <w:t>5.4. Odbiór pogwarancyjny</w:t>
      </w:r>
    </w:p>
    <w:p w:rsidR="00A0041D" w:rsidRDefault="00A0041D" w:rsidP="00401902">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A0041D" w:rsidRPr="00EC00DB" w:rsidRDefault="00A0041D" w:rsidP="00401902">
      <w:pPr>
        <w:pStyle w:val="Tekstpodstawowy"/>
        <w:tabs>
          <w:tab w:val="left" w:pos="426"/>
          <w:tab w:val="left" w:pos="851"/>
        </w:tabs>
        <w:suppressAutoHyphens/>
        <w:jc w:val="both"/>
        <w:rPr>
          <w:sz w:val="24"/>
          <w:szCs w:val="24"/>
        </w:rPr>
      </w:pPr>
    </w:p>
    <w:p w:rsidR="00A0041D" w:rsidRPr="00E36059" w:rsidRDefault="00A0041D" w:rsidP="008E07BD">
      <w:pPr>
        <w:pStyle w:val="Nagwek2"/>
        <w:spacing w:before="0" w:after="120"/>
        <w:jc w:val="center"/>
        <w:rPr>
          <w:b w:val="0"/>
          <w:i/>
          <w:color w:val="auto"/>
          <w:sz w:val="24"/>
          <w:szCs w:val="24"/>
        </w:rPr>
      </w:pPr>
      <w:r w:rsidRPr="00E36059">
        <w:rPr>
          <w:color w:val="auto"/>
          <w:sz w:val="24"/>
          <w:szCs w:val="24"/>
        </w:rPr>
        <w:t>§ 6</w:t>
      </w:r>
    </w:p>
    <w:p w:rsidR="00A0041D" w:rsidRDefault="00A0041D" w:rsidP="008E07BD">
      <w:pPr>
        <w:spacing w:after="240"/>
        <w:jc w:val="center"/>
        <w:rPr>
          <w:sz w:val="24"/>
          <w:szCs w:val="24"/>
        </w:rPr>
      </w:pPr>
      <w:r w:rsidRPr="00E36059">
        <w:rPr>
          <w:sz w:val="24"/>
          <w:szCs w:val="24"/>
        </w:rPr>
        <w:t>ZASADY WSPÓŁDZIAŁANIA STRON</w:t>
      </w:r>
    </w:p>
    <w:p w:rsidR="00A0041D" w:rsidRPr="0045071D" w:rsidRDefault="00A0041D" w:rsidP="00401902">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A0041D" w:rsidRPr="0045071D" w:rsidRDefault="00A0041D" w:rsidP="00401902">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A0041D" w:rsidRPr="00E36059" w:rsidRDefault="00A0041D" w:rsidP="00401902">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A0041D" w:rsidRPr="00E36059" w:rsidRDefault="00A0041D" w:rsidP="00401902">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A0041D" w:rsidRDefault="00A0041D" w:rsidP="00401902">
      <w:pPr>
        <w:spacing w:after="120"/>
        <w:ind w:left="567"/>
        <w:jc w:val="both"/>
        <w:rPr>
          <w:sz w:val="24"/>
          <w:szCs w:val="24"/>
        </w:rPr>
      </w:pPr>
      <w:r w:rsidRPr="00E36059">
        <w:rPr>
          <w:sz w:val="24"/>
          <w:szCs w:val="24"/>
        </w:rPr>
        <w:t>Wykonawca zobowiązuje się do:</w:t>
      </w:r>
    </w:p>
    <w:p w:rsidR="00A0041D" w:rsidRPr="00E36059" w:rsidRDefault="00A0041D" w:rsidP="00401902">
      <w:pPr>
        <w:spacing w:after="120"/>
        <w:ind w:left="567"/>
        <w:jc w:val="both"/>
        <w:rPr>
          <w:sz w:val="24"/>
          <w:szCs w:val="24"/>
        </w:rPr>
      </w:pPr>
      <w:r>
        <w:rPr>
          <w:sz w:val="24"/>
          <w:szCs w:val="24"/>
        </w:rPr>
        <w:t>- konsultowania wszelkich wątpliwości dotyczących przedmiotu zamówienia                         z Inspektorem Nadzoru Inwestorskiego,</w:t>
      </w:r>
    </w:p>
    <w:p w:rsidR="00A0041D" w:rsidRPr="00E36059" w:rsidRDefault="00A0041D" w:rsidP="00401902">
      <w:pPr>
        <w:numPr>
          <w:ilvl w:val="0"/>
          <w:numId w:val="34"/>
        </w:numPr>
        <w:spacing w:after="120"/>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A0041D" w:rsidRDefault="00A0041D" w:rsidP="00401902">
      <w:pPr>
        <w:numPr>
          <w:ilvl w:val="0"/>
          <w:numId w:val="34"/>
        </w:numPr>
        <w:spacing w:after="120"/>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A0041D" w:rsidRPr="00E36059" w:rsidRDefault="00A0041D" w:rsidP="00401902">
      <w:pPr>
        <w:spacing w:after="120"/>
        <w:jc w:val="both"/>
        <w:rPr>
          <w:sz w:val="24"/>
          <w:szCs w:val="24"/>
        </w:rPr>
      </w:pPr>
    </w:p>
    <w:p w:rsidR="00A0041D" w:rsidRDefault="00A0041D" w:rsidP="00401902">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592515" w:rsidRDefault="00A0041D" w:rsidP="00401902">
      <w:pPr>
        <w:spacing w:after="120"/>
        <w:jc w:val="both"/>
        <w:rPr>
          <w:sz w:val="24"/>
          <w:szCs w:val="24"/>
        </w:rPr>
      </w:pPr>
      <w:r w:rsidRPr="00CC48DC">
        <w:rPr>
          <w:sz w:val="24"/>
          <w:szCs w:val="24"/>
        </w:rPr>
        <w:t xml:space="preserve">6.5.1. </w:t>
      </w:r>
      <w:r w:rsidR="00376BEB">
        <w:rPr>
          <w:sz w:val="24"/>
          <w:szCs w:val="24"/>
        </w:rP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2022E8" w:rsidRDefault="002022E8" w:rsidP="00A0041D">
      <w:pPr>
        <w:spacing w:after="120"/>
        <w:jc w:val="both"/>
        <w:rPr>
          <w:sz w:val="24"/>
          <w:szCs w:val="24"/>
        </w:rPr>
      </w:pPr>
      <w:r>
        <w:rPr>
          <w:sz w:val="24"/>
          <w:szCs w:val="24"/>
        </w:rPr>
        <w:t xml:space="preserve">6.5.2. Wymagania dotyczące umowy </w:t>
      </w:r>
      <w:r w:rsidR="00660A39">
        <w:rPr>
          <w:sz w:val="24"/>
          <w:szCs w:val="24"/>
        </w:rPr>
        <w:t>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660A39" w:rsidRDefault="00E13AD9" w:rsidP="00A0041D">
      <w:pPr>
        <w:spacing w:after="120"/>
        <w:jc w:val="both"/>
        <w:rPr>
          <w:sz w:val="24"/>
          <w:szCs w:val="24"/>
        </w:rPr>
      </w:pPr>
      <w:r>
        <w:rPr>
          <w:sz w:val="24"/>
          <w:szCs w:val="24"/>
        </w:rPr>
        <w:t>a)</w:t>
      </w:r>
      <w:r w:rsidR="00660A39">
        <w:rPr>
          <w:sz w:val="24"/>
          <w:szCs w:val="24"/>
        </w:rPr>
        <w:t xml:space="preserve"> Podwykonawca lub dalszy Podwykonawca każdorazowo w ciągu 7 dni od daty wystawienia faktury przedłoży do Zamawiającego kopię faktury wystawionej na podstawie zawartej umowy o </w:t>
      </w:r>
      <w:r w:rsidR="00A16348">
        <w:rPr>
          <w:sz w:val="24"/>
          <w:szCs w:val="24"/>
        </w:rPr>
        <w:t>podwykonawstwo;</w:t>
      </w:r>
    </w:p>
    <w:p w:rsidR="00660A39" w:rsidRDefault="00E13AD9" w:rsidP="00A0041D">
      <w:pPr>
        <w:spacing w:after="120"/>
        <w:jc w:val="both"/>
        <w:rPr>
          <w:sz w:val="24"/>
          <w:szCs w:val="24"/>
        </w:rPr>
      </w:pPr>
      <w:r>
        <w:rPr>
          <w:sz w:val="24"/>
          <w:szCs w:val="24"/>
        </w:rPr>
        <w:t>b)</w:t>
      </w:r>
      <w:r w:rsidR="00660A39">
        <w:rPr>
          <w:sz w:val="24"/>
          <w:szCs w:val="24"/>
        </w:rPr>
        <w:t xml:space="preserve"> Przedmiot zamówienia umowy o podwykonawstwo musi być tożsamy z zakresem prac wynikającym </w:t>
      </w:r>
      <w:r w:rsidR="00A16348">
        <w:rPr>
          <w:sz w:val="24"/>
          <w:szCs w:val="24"/>
        </w:rPr>
        <w:t>z zamówienia podstawowego;</w:t>
      </w:r>
    </w:p>
    <w:p w:rsidR="00B71A15" w:rsidRDefault="00E13AD9" w:rsidP="00A0041D">
      <w:pPr>
        <w:spacing w:after="120"/>
        <w:jc w:val="both"/>
        <w:rPr>
          <w:sz w:val="24"/>
          <w:szCs w:val="24"/>
        </w:rPr>
      </w:pPr>
      <w:r>
        <w:rPr>
          <w:sz w:val="24"/>
          <w:szCs w:val="24"/>
        </w:rPr>
        <w:t>c)</w:t>
      </w:r>
      <w:r w:rsidR="00660A39">
        <w:rPr>
          <w:sz w:val="24"/>
          <w:szCs w:val="24"/>
        </w:rPr>
        <w:t xml:space="preserve"> Termin zapłaty wynagrodzenia nie może być dłuższy niż 30 dni od dnia doręczenia Wykonawcy, Podwykonawcy lub dalszemu Podwykonawcy prawidłowo wystawionej faktury lub rachunku</w:t>
      </w:r>
      <w:r w:rsidR="00B71A15">
        <w:rPr>
          <w:sz w:val="24"/>
          <w:szCs w:val="24"/>
        </w:rPr>
        <w:t>, potwierdzaj</w:t>
      </w:r>
      <w:r w:rsidR="00A16348">
        <w:rPr>
          <w:sz w:val="24"/>
          <w:szCs w:val="24"/>
        </w:rPr>
        <w:t>ących wykonanie zleconej roboty;</w:t>
      </w:r>
    </w:p>
    <w:p w:rsidR="00660A39" w:rsidRDefault="00E13AD9" w:rsidP="00A0041D">
      <w:pPr>
        <w:spacing w:after="120"/>
        <w:jc w:val="both"/>
        <w:rPr>
          <w:sz w:val="24"/>
          <w:szCs w:val="24"/>
        </w:rPr>
      </w:pPr>
      <w:r>
        <w:rPr>
          <w:sz w:val="24"/>
          <w:szCs w:val="24"/>
        </w:rPr>
        <w:t>d)</w:t>
      </w:r>
      <w:r w:rsidR="00B71A15">
        <w:rPr>
          <w:sz w:val="24"/>
          <w:szCs w:val="24"/>
        </w:rPr>
        <w:t xml:space="preserve"> Wartość umowy o podwykonawstwo lub dalsze podwykonawstwo nie może być wyższa niż to wynika z oferty Wykonawcy;</w:t>
      </w:r>
    </w:p>
    <w:p w:rsidR="00660A39" w:rsidRDefault="00E13AD9" w:rsidP="00A0041D">
      <w:pPr>
        <w:spacing w:after="120"/>
        <w:jc w:val="both"/>
        <w:rPr>
          <w:sz w:val="24"/>
          <w:szCs w:val="24"/>
        </w:rPr>
      </w:pPr>
      <w:r>
        <w:rPr>
          <w:sz w:val="24"/>
          <w:szCs w:val="24"/>
        </w:rPr>
        <w:t>e)</w:t>
      </w:r>
      <w:r w:rsidR="00B71A15">
        <w:rPr>
          <w:sz w:val="24"/>
          <w:szCs w:val="24"/>
        </w:rPr>
        <w:t xml:space="preserve"> Umowa o podwykonawstwo nie może zawierać postanowień uzależniających uzyskanie przez Podwykonawcę płatności od Wykonawcy wynagrodzenia obejmującego zakres robót wykonanych przez Podwykonawcę;</w:t>
      </w:r>
    </w:p>
    <w:p w:rsidR="00A16348" w:rsidRDefault="00E13AD9" w:rsidP="00A0041D">
      <w:pPr>
        <w:spacing w:after="120"/>
        <w:jc w:val="both"/>
        <w:rPr>
          <w:sz w:val="24"/>
          <w:szCs w:val="24"/>
        </w:rPr>
      </w:pPr>
      <w:r>
        <w:rPr>
          <w:sz w:val="24"/>
          <w:szCs w:val="24"/>
        </w:rPr>
        <w:t>f)</w:t>
      </w:r>
      <w:r w:rsidR="00A16348">
        <w:rPr>
          <w:sz w:val="24"/>
          <w:szCs w:val="24"/>
        </w:rPr>
        <w:t xml:space="preserve">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660A39" w:rsidRDefault="00A16348" w:rsidP="00A0041D">
      <w:pPr>
        <w:spacing w:after="120"/>
        <w:jc w:val="both"/>
        <w:rPr>
          <w:sz w:val="24"/>
          <w:szCs w:val="24"/>
        </w:rPr>
      </w:pPr>
      <w:r>
        <w:rPr>
          <w:sz w:val="24"/>
          <w:szCs w:val="24"/>
        </w:rPr>
        <w:t xml:space="preserve">6.5.3 Wykonawca, Podwykonawca lub dalszy Podwykonawca zamierzają zawrzeć umowę </w:t>
      </w:r>
      <w:r w:rsidR="000E3F04">
        <w:rPr>
          <w:sz w:val="24"/>
          <w:szCs w:val="24"/>
        </w:rPr>
        <w:t xml:space="preserve">             </w:t>
      </w:r>
      <w:r>
        <w:rPr>
          <w:sz w:val="24"/>
          <w:szCs w:val="24"/>
        </w:rPr>
        <w:t>o podwykonawstwo, której przedmiotem są roboty budowlane, jest obowiązany w trakcie realizacji niniejszej umowy</w:t>
      </w:r>
      <w:r w:rsidR="000E3F04">
        <w:rPr>
          <w:sz w:val="24"/>
          <w:szCs w:val="24"/>
        </w:rPr>
        <w:t xml:space="preserve"> do przedłożenia Zamawiają</w:t>
      </w:r>
      <w:r>
        <w:rPr>
          <w:sz w:val="24"/>
          <w:szCs w:val="24"/>
        </w:rPr>
        <w:t>cemu projektu tej umowy w formie papierowej</w:t>
      </w:r>
      <w:r w:rsidR="000E3F04">
        <w:rPr>
          <w:sz w:val="24"/>
          <w:szCs w:val="24"/>
        </w:rPr>
        <w:t xml:space="preserve"> przy czym podwykonawca lub dalszy podwykonawca jest obowiązany dołączyć zgodę wykonawcy na zawarcie umowy o podwykonawstwo o treści zgodnej z projektem umowy. Zakres robót podzlecanych winien być tożsamy z zakresem określonym </w:t>
      </w:r>
      <w:r w:rsidR="003961C6">
        <w:rPr>
          <w:sz w:val="24"/>
          <w:szCs w:val="24"/>
        </w:rPr>
        <w:t xml:space="preserve">                           </w:t>
      </w:r>
      <w:r w:rsidR="000E3F04">
        <w:rPr>
          <w:sz w:val="24"/>
          <w:szCs w:val="24"/>
        </w:rPr>
        <w:t>w Harmonogramie rzeczowo-finansowym, a wartość i czas wykonania tych robót nie mogą przekraczać wartości i czasu podanych w Harmonogramie załączonym do umowy Wykonawcy z Zamawiającym.</w:t>
      </w:r>
    </w:p>
    <w:p w:rsidR="00660A39" w:rsidRDefault="000E3F04" w:rsidP="00A0041D">
      <w:pPr>
        <w:spacing w:after="120"/>
        <w:jc w:val="both"/>
        <w:rPr>
          <w:sz w:val="24"/>
          <w:szCs w:val="24"/>
        </w:rPr>
      </w:pPr>
      <w:r>
        <w:rPr>
          <w:sz w:val="24"/>
          <w:szCs w:val="24"/>
        </w:rPr>
        <w:t xml:space="preserve">6.5.4. Zamawiający w terminie 7 dni od daty otrzymania zgody, o której mowa w pkt 6.5.3., zgłasza w formie pisemnej zastrzeżenia do </w:t>
      </w:r>
      <w:r w:rsidR="003961C6">
        <w:rPr>
          <w:sz w:val="24"/>
          <w:szCs w:val="24"/>
        </w:rPr>
        <w:t>projektu umowy o podwykonawstwo,                   w przypadku  niespełniania wymagań określonych w pkt 6.5.2.</w:t>
      </w:r>
    </w:p>
    <w:p w:rsidR="003961C6" w:rsidRDefault="003961C6" w:rsidP="00A0041D">
      <w:pPr>
        <w:spacing w:after="120"/>
        <w:jc w:val="both"/>
        <w:rPr>
          <w:sz w:val="24"/>
          <w:szCs w:val="24"/>
        </w:rPr>
      </w:pPr>
      <w:r>
        <w:rPr>
          <w:sz w:val="24"/>
          <w:szCs w:val="24"/>
        </w:rPr>
        <w:t>6.5.5. Niezgłoszenie w formie pisemnej zastrzeżeń do przedłożonego projektu umowy                   o podwykonawstwo, której przedmiotem są roboty budowlane, w terminie określonym w pkt 4.2, uważa się za akceptację projektu umowy przez Zamawiającego.</w:t>
      </w:r>
    </w:p>
    <w:p w:rsidR="003961C6" w:rsidRDefault="003961C6" w:rsidP="00A0041D">
      <w:pPr>
        <w:spacing w:after="120"/>
        <w:jc w:val="both"/>
        <w:rPr>
          <w:sz w:val="24"/>
          <w:szCs w:val="24"/>
        </w:rPr>
      </w:pPr>
      <w:r>
        <w:rPr>
          <w:sz w:val="24"/>
          <w:szCs w:val="24"/>
        </w:rPr>
        <w:t>6.5.6.Wykonawca, podwykonawca lub dalszy podwykonawca przedkłada Zamawiającemu poświadczoną za zgodność z oryginałem kopię zawartej umowy o podwy</w:t>
      </w:r>
      <w:r w:rsidR="008A709C">
        <w:rPr>
          <w:sz w:val="24"/>
          <w:szCs w:val="24"/>
        </w:rPr>
        <w:t>konawstwo, której przedmiotem są</w:t>
      </w:r>
      <w:r>
        <w:rPr>
          <w:sz w:val="24"/>
          <w:szCs w:val="24"/>
        </w:rPr>
        <w:t xml:space="preserve"> roboty budowlane, w terminie 7 dni od dania jej zawarcia.</w:t>
      </w:r>
    </w:p>
    <w:p w:rsidR="003961C6" w:rsidRPr="00D96B66" w:rsidRDefault="003961C6" w:rsidP="00A0041D">
      <w:pPr>
        <w:spacing w:after="120"/>
        <w:jc w:val="both"/>
        <w:rPr>
          <w:sz w:val="24"/>
          <w:szCs w:val="24"/>
        </w:rPr>
      </w:pPr>
      <w:r w:rsidRPr="00D96B66">
        <w:rPr>
          <w:sz w:val="24"/>
          <w:szCs w:val="24"/>
        </w:rPr>
        <w:t>6.5.7. Zamawiający w terminie 7 dni liczonych od daty otrzymania poświadczonej za zgodność z oryginałem kopii zawartej umowy o podwykonawstwo,</w:t>
      </w:r>
      <w:r w:rsidR="00D96B66" w:rsidRPr="00D96B66">
        <w:rPr>
          <w:sz w:val="24"/>
          <w:szCs w:val="24"/>
        </w:rPr>
        <w:t xml:space="preserve"> zgłasza w formie pisemnej sprzeciw do umowy o podwykonawstwo, której przedmiotem są roboty budowlane,</w:t>
      </w:r>
      <w:r w:rsidRPr="00D96B66">
        <w:rPr>
          <w:sz w:val="24"/>
          <w:szCs w:val="24"/>
        </w:rPr>
        <w:t xml:space="preserve"> w przypadku niespełniania wymagań określonych w pkt 6.5.2.</w:t>
      </w:r>
    </w:p>
    <w:p w:rsidR="003961C6" w:rsidRDefault="003961C6" w:rsidP="00A0041D">
      <w:pPr>
        <w:spacing w:after="120"/>
        <w:jc w:val="both"/>
        <w:rPr>
          <w:sz w:val="24"/>
          <w:szCs w:val="24"/>
        </w:rPr>
      </w:pPr>
      <w:r>
        <w:rPr>
          <w:sz w:val="24"/>
          <w:szCs w:val="24"/>
        </w:rPr>
        <w:t xml:space="preserve">6.5.8. Niezgłoszenie w formie pisemnej sprzeciwu do przedłożonej umowy </w:t>
      </w:r>
      <w:r w:rsidR="0073412D">
        <w:rPr>
          <w:sz w:val="24"/>
          <w:szCs w:val="24"/>
        </w:rPr>
        <w:t xml:space="preserve">                                    </w:t>
      </w:r>
      <w:r>
        <w:rPr>
          <w:sz w:val="24"/>
          <w:szCs w:val="24"/>
        </w:rPr>
        <w:t>o podwykonawstwo, której przedmiotem są roboty budowlane</w:t>
      </w:r>
      <w:r w:rsidR="0073412D">
        <w:rPr>
          <w:sz w:val="24"/>
          <w:szCs w:val="24"/>
        </w:rPr>
        <w:t>, w terminie o którym mowa               w pkt 6.5.7.</w:t>
      </w:r>
      <w:r w:rsidR="005B5F2C">
        <w:rPr>
          <w:sz w:val="24"/>
          <w:szCs w:val="24"/>
        </w:rPr>
        <w:t>, uważa się za akceptację umowy przez Zamawiającego.</w:t>
      </w:r>
    </w:p>
    <w:p w:rsidR="005B5F2C" w:rsidRDefault="005B5F2C" w:rsidP="00A0041D">
      <w:pPr>
        <w:spacing w:after="120"/>
        <w:jc w:val="both"/>
        <w:rPr>
          <w:sz w:val="24"/>
          <w:szCs w:val="24"/>
        </w:rPr>
      </w:pPr>
      <w:r>
        <w:rPr>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t>
      </w:r>
      <w:r w:rsidR="008A709C">
        <w:rPr>
          <w:sz w:val="24"/>
          <w:szCs w:val="24"/>
        </w:rPr>
        <w:t xml:space="preserve">                  </w:t>
      </w:r>
      <w:r>
        <w:rPr>
          <w:sz w:val="24"/>
          <w:szCs w:val="24"/>
        </w:rPr>
        <w:t xml:space="preserve">w formie pisemnej na zmianę umowy o podwykonawstwo o treści zgodnej z projektem zmiany. Postanowienia pkt </w:t>
      </w:r>
      <w:r w:rsidR="0065565C">
        <w:rPr>
          <w:sz w:val="24"/>
          <w:szCs w:val="24"/>
        </w:rPr>
        <w:t>6.5.5. stosuje się odpowiednio.</w:t>
      </w:r>
    </w:p>
    <w:p w:rsidR="0065565C" w:rsidRDefault="0065565C" w:rsidP="00A0041D">
      <w:pPr>
        <w:spacing w:after="120"/>
        <w:jc w:val="both"/>
        <w:rPr>
          <w:sz w:val="24"/>
          <w:szCs w:val="24"/>
        </w:rPr>
      </w:pPr>
      <w:r>
        <w:rPr>
          <w:sz w:val="24"/>
          <w:szCs w:val="24"/>
        </w:rPr>
        <w:t xml:space="preserve">6.5.10. Wykonawca, podwykonawca lub dalszy podwykonawca przedkłada Zamawiającemu poświadczoną za zgodność z oryginałem kopię zawartej zmiany umowy o podwykonawstwo, której przedmiotem są roboty budowlane w terminie 7 dni od dnia zmiany umowy </w:t>
      </w:r>
      <w:r w:rsidR="0075439B">
        <w:rPr>
          <w:sz w:val="24"/>
          <w:szCs w:val="24"/>
        </w:rPr>
        <w:t xml:space="preserve">                            </w:t>
      </w:r>
      <w:r>
        <w:rPr>
          <w:sz w:val="24"/>
          <w:szCs w:val="24"/>
        </w:rPr>
        <w:t>o podwykonawstwo</w:t>
      </w:r>
      <w:r w:rsidR="00D96B66">
        <w:rPr>
          <w:sz w:val="24"/>
          <w:szCs w:val="24"/>
        </w:rPr>
        <w:t>,</w:t>
      </w:r>
      <w:r>
        <w:rPr>
          <w:sz w:val="24"/>
          <w:szCs w:val="24"/>
        </w:rPr>
        <w:t xml:space="preserve"> to jest od dnia zawarcia aneksu do umowy o podwykonawstwo.</w:t>
      </w:r>
    </w:p>
    <w:p w:rsidR="0065565C" w:rsidRDefault="00D96B66" w:rsidP="00A0041D">
      <w:pPr>
        <w:spacing w:after="120"/>
        <w:jc w:val="both"/>
        <w:rPr>
          <w:sz w:val="24"/>
          <w:szCs w:val="24"/>
        </w:rPr>
      </w:pPr>
      <w:r>
        <w:rPr>
          <w:sz w:val="24"/>
          <w:szCs w:val="24"/>
        </w:rPr>
        <w:t>6.5.11. Umowy z Podwykonawcą</w:t>
      </w:r>
      <w:r w:rsidR="0065565C">
        <w:rPr>
          <w:sz w:val="24"/>
          <w:szCs w:val="24"/>
        </w:rPr>
        <w:t xml:space="preserve"> lub dalszym Podwykonawcą, której przedmiotem są usługi lub dostawy:</w:t>
      </w:r>
    </w:p>
    <w:p w:rsidR="0065565C" w:rsidRDefault="0065565C" w:rsidP="00A0041D">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r w:rsidR="00217EF1">
        <w:rPr>
          <w:sz w:val="24"/>
          <w:szCs w:val="24"/>
        </w:rPr>
        <w:t>.</w:t>
      </w:r>
    </w:p>
    <w:p w:rsidR="00217EF1" w:rsidRPr="0041404D" w:rsidRDefault="00217EF1" w:rsidP="00A0041D">
      <w:pPr>
        <w:spacing w:after="120"/>
        <w:jc w:val="both"/>
        <w:rPr>
          <w:sz w:val="24"/>
          <w:szCs w:val="24"/>
        </w:rPr>
      </w:pPr>
      <w:r>
        <w:rPr>
          <w:sz w:val="24"/>
          <w:szCs w:val="24"/>
        </w:rPr>
        <w:t xml:space="preserve">- W przypadku o którym mowa w </w:t>
      </w:r>
      <w:r w:rsidR="00F960E7">
        <w:rPr>
          <w:sz w:val="24"/>
          <w:szCs w:val="24"/>
        </w:rPr>
        <w:t xml:space="preserve">pkt 6.5.3., jeżeli </w:t>
      </w:r>
      <w:r w:rsidR="00E13AD9">
        <w:rPr>
          <w:sz w:val="24"/>
          <w:szCs w:val="24"/>
        </w:rPr>
        <w:t xml:space="preserve">termin zapłaty wynagrodzenia jest dłuższy niż określony w pkt 6.5.2.c), Zamawiający informuje o tym Wykonawcę i wzywa go do doprowadzenia do zmiany tej umowy pod rygorem wystąpienia o zapłatę kary umownej </w:t>
      </w:r>
      <w:r w:rsidR="00E13AD9" w:rsidRPr="0041404D">
        <w:rPr>
          <w:sz w:val="24"/>
          <w:szCs w:val="24"/>
        </w:rPr>
        <w:t>określonej w §</w:t>
      </w:r>
      <w:r w:rsidR="0041404D">
        <w:rPr>
          <w:sz w:val="24"/>
          <w:szCs w:val="24"/>
        </w:rPr>
        <w:t xml:space="preserve"> 8 niniejszej Umowy.</w:t>
      </w:r>
    </w:p>
    <w:p w:rsidR="00E13AD9" w:rsidRDefault="00E13AD9" w:rsidP="00A0041D">
      <w:pPr>
        <w:spacing w:after="120"/>
        <w:jc w:val="both"/>
        <w:rPr>
          <w:sz w:val="24"/>
          <w:szCs w:val="24"/>
        </w:rPr>
      </w:pPr>
      <w:r>
        <w:rPr>
          <w:sz w:val="24"/>
          <w:szCs w:val="24"/>
        </w:rPr>
        <w:t>6.5.12. Bezpośrednia zapłata wymagalnego wynagrodzenia przysługuje Podwykonawcy lub dalszemu Podwykonawcy:</w:t>
      </w:r>
    </w:p>
    <w:p w:rsidR="00E13AD9" w:rsidRDefault="00E13AD9" w:rsidP="00A0041D">
      <w:pPr>
        <w:spacing w:after="120"/>
        <w:jc w:val="both"/>
        <w:rPr>
          <w:sz w:val="24"/>
          <w:szCs w:val="24"/>
        </w:rPr>
      </w:pPr>
      <w:r>
        <w:rPr>
          <w:sz w:val="24"/>
          <w:szCs w:val="24"/>
        </w:rPr>
        <w:t>a) Zamawiający dokonuje bezpośredniej zapłaty wymagalnego</w:t>
      </w:r>
      <w:r w:rsidR="00D96B66">
        <w:rPr>
          <w:sz w:val="24"/>
          <w:szCs w:val="24"/>
        </w:rPr>
        <w:t xml:space="preserve"> wynagrodzenia przysługującego P</w:t>
      </w:r>
      <w:r>
        <w:rPr>
          <w:sz w:val="24"/>
          <w:szCs w:val="24"/>
        </w:rPr>
        <w:t>odwykonawcy lub dalszemu Podwykonawcy, który zawa</w:t>
      </w:r>
      <w:r w:rsidR="00ED3F0B">
        <w:rPr>
          <w:sz w:val="24"/>
          <w:szCs w:val="24"/>
        </w:rPr>
        <w:t>rł zaakceptowaną przez Zamawiają</w:t>
      </w:r>
      <w:r>
        <w:rPr>
          <w:sz w:val="24"/>
          <w:szCs w:val="24"/>
        </w:rPr>
        <w:t xml:space="preserve">cego umowę o podwykonawstwo, której przedmiotem </w:t>
      </w:r>
      <w:r w:rsidR="00E70F03">
        <w:rPr>
          <w:sz w:val="24"/>
          <w:szCs w:val="24"/>
        </w:rPr>
        <w:t>są</w:t>
      </w:r>
      <w:r>
        <w:rPr>
          <w:sz w:val="24"/>
          <w:szCs w:val="24"/>
        </w:rPr>
        <w:t xml:space="preserve"> roboty</w:t>
      </w:r>
      <w:r w:rsidR="00E70F03">
        <w:rPr>
          <w:sz w:val="24"/>
          <w:szCs w:val="24"/>
        </w:rPr>
        <w:t xml:space="preserve"> </w:t>
      </w:r>
      <w:r w:rsidR="00A02CCC">
        <w:rPr>
          <w:sz w:val="24"/>
          <w:szCs w:val="24"/>
        </w:rPr>
        <w:t>budowl</w:t>
      </w:r>
      <w:r w:rsidR="00D96B66">
        <w:rPr>
          <w:sz w:val="24"/>
          <w:szCs w:val="24"/>
        </w:rPr>
        <w:t>ane lub który zawarł przedłożoną</w:t>
      </w:r>
      <w:r w:rsidR="00A02CCC">
        <w:rPr>
          <w:sz w:val="24"/>
          <w:szCs w:val="24"/>
        </w:rPr>
        <w:t xml:space="preserve"> Zamawiającemu umowę o podwykonawstwo, której przedmiotem są dostawy lub usługi w przypadku uchylenia się od obowiązku zapłaty odpowiednio przez wykonawcę, podwykonawcę lub dalszego podwykonawcę zamówienia na roboty budowlane.</w:t>
      </w:r>
    </w:p>
    <w:p w:rsidR="00A02CCC" w:rsidRDefault="00A02CCC" w:rsidP="00A0041D">
      <w:pPr>
        <w:spacing w:after="120"/>
        <w:jc w:val="both"/>
        <w:rPr>
          <w:sz w:val="24"/>
          <w:szCs w:val="24"/>
        </w:rPr>
      </w:pPr>
      <w:r>
        <w:rPr>
          <w:sz w:val="24"/>
          <w:szCs w:val="24"/>
        </w:rPr>
        <w:t>b) Wynagrodzenie, o którym mowa w ppkt a) dotyczy wyłącznie należności powstałych po zaakceptowa</w:t>
      </w:r>
      <w:r w:rsidR="008061F2">
        <w:rPr>
          <w:sz w:val="24"/>
          <w:szCs w:val="24"/>
        </w:rPr>
        <w:t xml:space="preserve">niu przez Zamawiającego umowy o </w:t>
      </w:r>
      <w:r>
        <w:rPr>
          <w:sz w:val="24"/>
          <w:szCs w:val="24"/>
        </w:rPr>
        <w:t>podwykonawstwo, której przedmiotem są roboty budowlane lub po przedłożeniu Zamawiającemu poświadczonej za zgodność                        z oryginałem kopii umowy o podwykonawstwo, której przedmiotem są dostawy lub usługi.</w:t>
      </w:r>
    </w:p>
    <w:p w:rsidR="00A02CCC" w:rsidRDefault="00A02CCC" w:rsidP="00A0041D">
      <w:pPr>
        <w:spacing w:after="120"/>
        <w:jc w:val="both"/>
        <w:rPr>
          <w:sz w:val="24"/>
          <w:szCs w:val="24"/>
        </w:rPr>
      </w:pPr>
      <w:r>
        <w:rPr>
          <w:sz w:val="24"/>
          <w:szCs w:val="24"/>
        </w:rPr>
        <w:t xml:space="preserve">c) Bezpośrednia zapłata obejmuje </w:t>
      </w:r>
      <w:r w:rsidR="00D96B66">
        <w:rPr>
          <w:sz w:val="24"/>
          <w:szCs w:val="24"/>
        </w:rPr>
        <w:t>wyłącznie należne wynagrodzenie,</w:t>
      </w:r>
      <w:r>
        <w:rPr>
          <w:sz w:val="24"/>
          <w:szCs w:val="24"/>
        </w:rPr>
        <w:t xml:space="preserve"> bez odsetek należnych Podwykonawcy lub dalszemu Podwykonawcy.</w:t>
      </w:r>
    </w:p>
    <w:p w:rsidR="00660A39" w:rsidRDefault="004E1A2F" w:rsidP="00A0041D">
      <w:pPr>
        <w:spacing w:after="120"/>
        <w:jc w:val="both"/>
        <w:rPr>
          <w:sz w:val="24"/>
          <w:szCs w:val="24"/>
        </w:rPr>
      </w:pPr>
      <w:r>
        <w:rPr>
          <w:sz w:val="24"/>
          <w:szCs w:val="24"/>
        </w:rPr>
        <w:t>d) Przed dokonaniem bezpośredniej zapłaty, Zamawiający</w:t>
      </w:r>
      <w:r w:rsidR="0075439B">
        <w:rPr>
          <w:sz w:val="24"/>
          <w:szCs w:val="24"/>
        </w:rPr>
        <w:t xml:space="preserve"> </w:t>
      </w:r>
      <w:r w:rsidR="00B93096">
        <w:rPr>
          <w:sz w:val="24"/>
          <w:szCs w:val="24"/>
        </w:rPr>
        <w:t>informuje Wykonawcę                           o możliwości zgłoszenia</w:t>
      </w:r>
      <w:r w:rsidR="0075439B">
        <w:rPr>
          <w:sz w:val="24"/>
          <w:szCs w:val="24"/>
        </w:rPr>
        <w:t xml:space="preserve"> w formie pisemnej </w:t>
      </w:r>
      <w:r>
        <w:rPr>
          <w:sz w:val="24"/>
          <w:szCs w:val="24"/>
        </w:rPr>
        <w:t>uwag dotyczących zasadności bezpoś</w:t>
      </w:r>
      <w:r w:rsidR="0075439B">
        <w:rPr>
          <w:sz w:val="24"/>
          <w:szCs w:val="24"/>
        </w:rPr>
        <w:t>redniej zapłaty wynagrodzenia podwykonawcy  lub dalszemu podwykonawcy</w:t>
      </w:r>
      <w:r w:rsidR="00D96B66">
        <w:rPr>
          <w:sz w:val="24"/>
          <w:szCs w:val="24"/>
        </w:rPr>
        <w:t>,</w:t>
      </w:r>
      <w:r w:rsidR="0075439B">
        <w:rPr>
          <w:sz w:val="24"/>
          <w:szCs w:val="24"/>
        </w:rPr>
        <w:t xml:space="preserve"> o których</w:t>
      </w:r>
      <w:r>
        <w:rPr>
          <w:sz w:val="24"/>
          <w:szCs w:val="24"/>
        </w:rPr>
        <w:t xml:space="preserve"> mowa </w:t>
      </w:r>
      <w:r w:rsidR="0075439B">
        <w:rPr>
          <w:sz w:val="24"/>
          <w:szCs w:val="24"/>
        </w:rPr>
        <w:t xml:space="preserve">         </w:t>
      </w:r>
      <w:r w:rsidR="00D96B66">
        <w:rPr>
          <w:sz w:val="24"/>
          <w:szCs w:val="24"/>
        </w:rPr>
        <w:t>w ppkt a),</w:t>
      </w:r>
      <w:r>
        <w:rPr>
          <w:sz w:val="24"/>
          <w:szCs w:val="24"/>
        </w:rPr>
        <w:t xml:space="preserve"> w terminie 7 dni od dnia doręczenia tej informacji. </w:t>
      </w:r>
      <w:r w:rsidR="00B93096">
        <w:rPr>
          <w:sz w:val="24"/>
          <w:szCs w:val="24"/>
        </w:rPr>
        <w:t>Informacje przekazane drogą elektroniczna oraz za pośrednictwem faksu uważa się za skutecznie doręczone.</w:t>
      </w:r>
    </w:p>
    <w:p w:rsidR="00B93096" w:rsidRDefault="00B93096" w:rsidP="00A0041D">
      <w:pPr>
        <w:spacing w:after="120"/>
        <w:jc w:val="both"/>
        <w:rPr>
          <w:sz w:val="24"/>
          <w:szCs w:val="24"/>
        </w:rPr>
      </w:pPr>
      <w:r>
        <w:rPr>
          <w:sz w:val="24"/>
          <w:szCs w:val="24"/>
        </w:rPr>
        <w:t>e) W przypadku zgłoszenia uwag o których mowa w ppkt d) w terminie wskazanym przez Zamawiającego, Zamawiający może:</w:t>
      </w:r>
    </w:p>
    <w:p w:rsidR="00B93096" w:rsidRDefault="00B93096" w:rsidP="00A0041D">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B93096" w:rsidRDefault="00B93096" w:rsidP="00A0041D">
      <w:pPr>
        <w:spacing w:after="120"/>
        <w:jc w:val="both"/>
        <w:rPr>
          <w:sz w:val="24"/>
          <w:szCs w:val="24"/>
        </w:rPr>
      </w:pPr>
      <w:r>
        <w:rPr>
          <w:sz w:val="24"/>
          <w:szCs w:val="24"/>
        </w:rPr>
        <w:t xml:space="preserve">- złożyć do depozytu sądowego kwotę potrzebną na pokrycie wynagrodzenia Podwykonawcy lub dalszego Podwykonawcy w przypadku istnienia zasadniczej wątpliwości Zamawiającego co do </w:t>
      </w:r>
      <w:r w:rsidR="0041404D">
        <w:rPr>
          <w:sz w:val="24"/>
          <w:szCs w:val="24"/>
        </w:rPr>
        <w:t>wysokości należnej zapłaty lub podmiotu, któremu płatność się należy, albo</w:t>
      </w:r>
    </w:p>
    <w:p w:rsidR="0041404D" w:rsidRDefault="0041404D" w:rsidP="00A0041D">
      <w:pPr>
        <w:spacing w:after="120"/>
        <w:jc w:val="both"/>
        <w:rPr>
          <w:sz w:val="24"/>
          <w:szCs w:val="24"/>
        </w:rPr>
      </w:pPr>
      <w:r>
        <w:rPr>
          <w:sz w:val="24"/>
          <w:szCs w:val="24"/>
        </w:rPr>
        <w:t>- dokonać bezpośredniej zapłaty wynagrodzenia Podwykonawcy lub dalszemu Podwykonawcy, jeżeli Podwykonaw</w:t>
      </w:r>
      <w:r w:rsidR="00253A04">
        <w:rPr>
          <w:sz w:val="24"/>
          <w:szCs w:val="24"/>
        </w:rPr>
        <w:t>ca lub dalszy Podwykonawca wykaż</w:t>
      </w:r>
      <w:r>
        <w:rPr>
          <w:sz w:val="24"/>
          <w:szCs w:val="24"/>
        </w:rPr>
        <w:t>e zasadność takiej zapłaty.</w:t>
      </w:r>
    </w:p>
    <w:p w:rsidR="00660A39" w:rsidRPr="00CC48DC" w:rsidRDefault="0041404D" w:rsidP="00A0041D">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A0041D" w:rsidRPr="0041404D" w:rsidRDefault="0041404D" w:rsidP="00A0041D">
      <w:pPr>
        <w:autoSpaceDE w:val="0"/>
        <w:spacing w:after="120"/>
        <w:jc w:val="both"/>
        <w:rPr>
          <w:sz w:val="24"/>
          <w:szCs w:val="24"/>
        </w:rPr>
      </w:pPr>
      <w:r w:rsidRPr="0041404D">
        <w:rPr>
          <w:sz w:val="24"/>
          <w:szCs w:val="24"/>
        </w:rPr>
        <w:t>6.5.13</w:t>
      </w:r>
      <w:r w:rsidR="00A0041D" w:rsidRPr="0041404D">
        <w:rPr>
          <w:sz w:val="24"/>
          <w:szCs w:val="24"/>
        </w:rPr>
        <w:t>. Wykonawca odpowi</w:t>
      </w:r>
      <w:r w:rsidR="00253A04">
        <w:rPr>
          <w:sz w:val="24"/>
          <w:szCs w:val="24"/>
        </w:rPr>
        <w:t>ada za działania i zaniechania P</w:t>
      </w:r>
      <w:r w:rsidR="00A0041D" w:rsidRPr="0041404D">
        <w:rPr>
          <w:sz w:val="24"/>
          <w:szCs w:val="24"/>
        </w:rPr>
        <w:t>odwykonawców jak za swoje własne.</w:t>
      </w:r>
    </w:p>
    <w:p w:rsidR="00A0041D" w:rsidRPr="0041404D" w:rsidRDefault="0041404D" w:rsidP="00A0041D">
      <w:pPr>
        <w:autoSpaceDE w:val="0"/>
        <w:jc w:val="both"/>
        <w:rPr>
          <w:sz w:val="24"/>
          <w:szCs w:val="24"/>
        </w:rPr>
      </w:pPr>
      <w:r w:rsidRPr="0041404D">
        <w:rPr>
          <w:sz w:val="24"/>
          <w:szCs w:val="24"/>
        </w:rPr>
        <w:t>6.5.14</w:t>
      </w:r>
      <w:r w:rsidR="00A0041D" w:rsidRPr="0041404D">
        <w:rPr>
          <w:sz w:val="24"/>
          <w:szCs w:val="24"/>
        </w:rPr>
        <w:t>. Wykonawca jest odpowiedzialny za bezpieczeństwo wszelkich działań na</w:t>
      </w:r>
      <w:r w:rsidR="00253A04">
        <w:rPr>
          <w:sz w:val="24"/>
          <w:szCs w:val="24"/>
        </w:rPr>
        <w:t xml:space="preserve"> terenie budowy, w tym również Podwykonawców i dalszych P</w:t>
      </w:r>
      <w:r w:rsidR="00A0041D" w:rsidRPr="0041404D">
        <w:rPr>
          <w:sz w:val="24"/>
          <w:szCs w:val="24"/>
        </w:rPr>
        <w:t>odwykonawców.</w:t>
      </w:r>
    </w:p>
    <w:p w:rsidR="00A0041D" w:rsidRPr="0041404D" w:rsidRDefault="00A0041D" w:rsidP="00A0041D">
      <w:pPr>
        <w:spacing w:after="120"/>
        <w:jc w:val="both"/>
        <w:rPr>
          <w:sz w:val="24"/>
          <w:szCs w:val="24"/>
        </w:rPr>
      </w:pPr>
    </w:p>
    <w:p w:rsidR="00A0041D" w:rsidRPr="0041404D" w:rsidRDefault="00A0041D" w:rsidP="00A0041D">
      <w:pPr>
        <w:spacing w:after="120"/>
        <w:jc w:val="center"/>
        <w:rPr>
          <w:b/>
          <w:sz w:val="24"/>
          <w:szCs w:val="24"/>
        </w:rPr>
      </w:pPr>
      <w:r w:rsidRPr="0041404D">
        <w:rPr>
          <w:b/>
          <w:sz w:val="24"/>
          <w:szCs w:val="24"/>
        </w:rPr>
        <w:t>§ 7</w:t>
      </w:r>
    </w:p>
    <w:p w:rsidR="00A0041D" w:rsidRDefault="00A0041D" w:rsidP="00A0041D">
      <w:pPr>
        <w:spacing w:after="120"/>
        <w:jc w:val="center"/>
        <w:rPr>
          <w:sz w:val="24"/>
          <w:szCs w:val="24"/>
        </w:rPr>
      </w:pPr>
      <w:r w:rsidRPr="003B3D80">
        <w:rPr>
          <w:sz w:val="24"/>
          <w:szCs w:val="24"/>
        </w:rPr>
        <w:t>GWARANCJA JAKOŚCI</w:t>
      </w:r>
    </w:p>
    <w:p w:rsidR="00A0041D" w:rsidRPr="0041404D" w:rsidRDefault="00A0041D" w:rsidP="0041404D">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A0041D" w:rsidRPr="00F84338" w:rsidRDefault="00A0041D" w:rsidP="0041404D">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A0041D" w:rsidRPr="00AC3364" w:rsidRDefault="00A0041D" w:rsidP="003A01FC">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A0041D" w:rsidRPr="00AC3364" w:rsidRDefault="00A0041D" w:rsidP="0041404D">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sidR="008061F2">
        <w:rPr>
          <w:sz w:val="24"/>
          <w:szCs w:val="24"/>
        </w:rPr>
        <w:t xml:space="preserve">- </w:t>
      </w:r>
      <w:r w:rsidRPr="00AC3364">
        <w:rPr>
          <w:sz w:val="24"/>
          <w:szCs w:val="24"/>
        </w:rPr>
        <w:t>miesięcznej gwarancji</w:t>
      </w:r>
      <w:r w:rsidR="0041404D">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A0041D" w:rsidRPr="00AC3364" w:rsidRDefault="00A0041D" w:rsidP="003A01FC">
      <w:pPr>
        <w:jc w:val="both"/>
        <w:rPr>
          <w:sz w:val="24"/>
          <w:szCs w:val="24"/>
        </w:rPr>
      </w:pPr>
      <w:r w:rsidRPr="00AC3364">
        <w:rPr>
          <w:sz w:val="24"/>
          <w:szCs w:val="24"/>
        </w:rPr>
        <w:t>7.5. Zamawiający może realizować uprawnienia z tytułu rękojmi za wady fizyczne niezależnie od upra</w:t>
      </w:r>
      <w:r w:rsidR="0041404D">
        <w:rPr>
          <w:sz w:val="24"/>
          <w:szCs w:val="24"/>
        </w:rPr>
        <w:t>wnień wynikających z gwarancji</w:t>
      </w:r>
      <w:r w:rsidR="004228F7">
        <w:rPr>
          <w:sz w:val="24"/>
          <w:szCs w:val="24"/>
        </w:rPr>
        <w:t>.</w:t>
      </w:r>
    </w:p>
    <w:p w:rsidR="00A0041D" w:rsidRPr="00F84338" w:rsidRDefault="00A0041D" w:rsidP="0041404D">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A0041D" w:rsidRPr="00F84338" w:rsidRDefault="00A0041D" w:rsidP="0041404D">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A0041D" w:rsidRPr="00F84338" w:rsidRDefault="00A0041D" w:rsidP="0041404D">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A0041D" w:rsidRPr="0041404D" w:rsidRDefault="00A0041D" w:rsidP="0041404D">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A0041D" w:rsidRPr="0041404D" w:rsidRDefault="00A0041D" w:rsidP="003A01FC">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A0041D" w:rsidRPr="000A5460" w:rsidRDefault="00A0041D" w:rsidP="0041404D">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A0041D" w:rsidRPr="0041404D" w:rsidRDefault="00A0041D" w:rsidP="0041404D">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A0041D" w:rsidRDefault="00A0041D" w:rsidP="00AD229C">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sidR="00253A04">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A0041D" w:rsidRDefault="00A0041D" w:rsidP="00A0041D">
      <w:pPr>
        <w:rPr>
          <w:b/>
          <w:sz w:val="24"/>
          <w:szCs w:val="24"/>
        </w:rPr>
      </w:pPr>
    </w:p>
    <w:p w:rsidR="00A0041D" w:rsidRPr="00E36059" w:rsidRDefault="00A0041D" w:rsidP="00A0041D">
      <w:pPr>
        <w:spacing w:after="120"/>
        <w:ind w:left="360"/>
        <w:jc w:val="center"/>
        <w:rPr>
          <w:b/>
          <w:sz w:val="24"/>
          <w:szCs w:val="24"/>
        </w:rPr>
      </w:pPr>
      <w:r>
        <w:rPr>
          <w:b/>
          <w:sz w:val="24"/>
          <w:szCs w:val="24"/>
        </w:rPr>
        <w:t>§ 8</w:t>
      </w:r>
    </w:p>
    <w:p w:rsidR="00A0041D" w:rsidRPr="003B3D80" w:rsidRDefault="00A0041D" w:rsidP="00A0041D">
      <w:pPr>
        <w:spacing w:after="120"/>
        <w:jc w:val="center"/>
        <w:rPr>
          <w:sz w:val="24"/>
          <w:szCs w:val="24"/>
        </w:rPr>
      </w:pPr>
      <w:r w:rsidRPr="003B3D80">
        <w:rPr>
          <w:sz w:val="24"/>
          <w:szCs w:val="24"/>
        </w:rPr>
        <w:t>KARY UMOWNE I ROSZCZENIA ODSZKODOWAWCZE</w:t>
      </w:r>
    </w:p>
    <w:p w:rsidR="00A0041D" w:rsidRPr="00FD05CF" w:rsidRDefault="00A0041D" w:rsidP="00A0041D">
      <w:pPr>
        <w:spacing w:after="120"/>
        <w:jc w:val="both"/>
        <w:rPr>
          <w:b/>
          <w:sz w:val="24"/>
          <w:szCs w:val="24"/>
        </w:rPr>
      </w:pPr>
      <w:r w:rsidRPr="00FD05CF">
        <w:rPr>
          <w:b/>
          <w:sz w:val="24"/>
          <w:szCs w:val="24"/>
        </w:rPr>
        <w:t>8.1.Kary umowne</w:t>
      </w:r>
    </w:p>
    <w:p w:rsidR="00A0041D" w:rsidRPr="003B3D80" w:rsidRDefault="00A0041D" w:rsidP="00A0041D">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A0041D" w:rsidRPr="003B3D80" w:rsidRDefault="00A0041D" w:rsidP="00A0041D">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A0041D" w:rsidRPr="00E36059" w:rsidRDefault="00A0041D" w:rsidP="00577B9D">
      <w:pPr>
        <w:numPr>
          <w:ilvl w:val="0"/>
          <w:numId w:val="35"/>
        </w:numPr>
        <w:spacing w:after="120"/>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A0041D" w:rsidRPr="003B3D80" w:rsidRDefault="00014541" w:rsidP="00A0041D">
      <w:pPr>
        <w:spacing w:before="120"/>
        <w:ind w:left="720"/>
        <w:jc w:val="both"/>
        <w:rPr>
          <w:sz w:val="24"/>
          <w:szCs w:val="24"/>
        </w:rPr>
      </w:pPr>
      <w:r>
        <w:rPr>
          <w:sz w:val="24"/>
          <w:szCs w:val="24"/>
        </w:rPr>
        <w:t>-  za każdy dzień zwłoki</w:t>
      </w:r>
      <w:r w:rsidR="00A0041D">
        <w:rPr>
          <w:sz w:val="24"/>
          <w:szCs w:val="24"/>
        </w:rPr>
        <w:t xml:space="preserve"> </w:t>
      </w:r>
      <w:r w:rsidR="00A0041D" w:rsidRPr="003B3D80">
        <w:rPr>
          <w:sz w:val="24"/>
          <w:szCs w:val="24"/>
        </w:rPr>
        <w:t xml:space="preserve"> w </w:t>
      </w:r>
      <w:r w:rsidR="00A0041D">
        <w:rPr>
          <w:sz w:val="24"/>
          <w:szCs w:val="24"/>
        </w:rPr>
        <w:t>oddaniu przedmiotu Umowy w stosunku do terminu podanego w § 4 pkt 4.2. niniejszej Umowy w wysokości 0,2</w:t>
      </w:r>
      <w:r w:rsidR="00A0041D" w:rsidRPr="003B3D80">
        <w:rPr>
          <w:sz w:val="24"/>
          <w:szCs w:val="24"/>
        </w:rPr>
        <w:t xml:space="preserve"> % wynagrodzen</w:t>
      </w:r>
      <w:r>
        <w:rPr>
          <w:sz w:val="24"/>
          <w:szCs w:val="24"/>
        </w:rPr>
        <w:t>ia umownego brutto, a począ</w:t>
      </w:r>
      <w:r w:rsidR="00107A3C">
        <w:rPr>
          <w:sz w:val="24"/>
          <w:szCs w:val="24"/>
        </w:rPr>
        <w:t>wszy od 14</w:t>
      </w:r>
      <w:r>
        <w:rPr>
          <w:sz w:val="24"/>
          <w:szCs w:val="24"/>
        </w:rPr>
        <w:t xml:space="preserve"> dnia zwłoki </w:t>
      </w:r>
      <w:r w:rsidR="00107A3C">
        <w:rPr>
          <w:sz w:val="24"/>
          <w:szCs w:val="24"/>
        </w:rPr>
        <w:t xml:space="preserve">kara umowy wzrasta do wysokości </w:t>
      </w:r>
      <w:r>
        <w:rPr>
          <w:sz w:val="24"/>
          <w:szCs w:val="24"/>
        </w:rPr>
        <w:t>0,5% za każdy dzień zwłoki. Całkowita kwota kar umownych</w:t>
      </w:r>
      <w:r w:rsidR="00107A3C">
        <w:rPr>
          <w:sz w:val="24"/>
          <w:szCs w:val="24"/>
        </w:rPr>
        <w:t xml:space="preserve"> nie może przekroczyć 20% wynagrodzenia umownego brutto.</w:t>
      </w:r>
    </w:p>
    <w:p w:rsidR="00A0041D" w:rsidRDefault="00A0041D" w:rsidP="00A0041D">
      <w:pPr>
        <w:spacing w:before="120"/>
        <w:ind w:left="720"/>
        <w:jc w:val="both"/>
        <w:rPr>
          <w:sz w:val="24"/>
          <w:szCs w:val="24"/>
        </w:rPr>
      </w:pPr>
      <w:r>
        <w:rPr>
          <w:sz w:val="24"/>
          <w:szCs w:val="24"/>
        </w:rPr>
        <w:t xml:space="preserve">-  </w:t>
      </w:r>
      <w:r w:rsidRPr="001A507F">
        <w:rPr>
          <w:sz w:val="24"/>
          <w:szCs w:val="24"/>
        </w:rPr>
        <w:t xml:space="preserve">za każdy dzień </w:t>
      </w:r>
      <w:r w:rsidR="00107A3C">
        <w:rPr>
          <w:sz w:val="24"/>
          <w:szCs w:val="24"/>
        </w:rPr>
        <w:t>zwłoki</w:t>
      </w:r>
      <w:r w:rsidRPr="001A507F">
        <w:rPr>
          <w:sz w:val="24"/>
          <w:szCs w:val="24"/>
        </w:rPr>
        <w:t xml:space="preserve"> </w:t>
      </w:r>
      <w:r w:rsidR="00107A3C">
        <w:rPr>
          <w:sz w:val="24"/>
          <w:szCs w:val="24"/>
        </w:rPr>
        <w:t>w usunięciu</w:t>
      </w:r>
      <w:r w:rsidRPr="001A507F">
        <w:rPr>
          <w:sz w:val="24"/>
          <w:szCs w:val="24"/>
        </w:rPr>
        <w:t xml:space="preserve"> wad i usterek stwierdzonych przy odbiorze końcowym lub </w:t>
      </w:r>
      <w:r w:rsidR="00253A04">
        <w:rPr>
          <w:sz w:val="24"/>
          <w:szCs w:val="24"/>
        </w:rPr>
        <w:t>w okresie gwarancji i rękojmi -</w:t>
      </w:r>
      <w:r>
        <w:rPr>
          <w:sz w:val="24"/>
          <w:szCs w:val="24"/>
        </w:rPr>
        <w:t xml:space="preserve"> w wysokości 0,2</w:t>
      </w:r>
      <w:r w:rsidRPr="001A507F">
        <w:rPr>
          <w:sz w:val="24"/>
          <w:szCs w:val="24"/>
        </w:rPr>
        <w:t xml:space="preserve"> % brutto wynagrodzenia umownego </w:t>
      </w:r>
      <w:r>
        <w:rPr>
          <w:sz w:val="24"/>
          <w:szCs w:val="24"/>
        </w:rPr>
        <w:t xml:space="preserve">(termin </w:t>
      </w:r>
      <w:r w:rsidR="00253A04">
        <w:rPr>
          <w:sz w:val="24"/>
          <w:szCs w:val="24"/>
        </w:rPr>
        <w:t>zwłoki</w:t>
      </w:r>
      <w:r>
        <w:rPr>
          <w:sz w:val="24"/>
          <w:szCs w:val="24"/>
        </w:rPr>
        <w:t xml:space="preserve"> liczony będzie od następnego dnia po upływie terminu ustalonego na usunięcie wad), kary umowne ulegają podwojeniu przy </w:t>
      </w:r>
      <w:r w:rsidR="00107A3C">
        <w:rPr>
          <w:sz w:val="24"/>
          <w:szCs w:val="24"/>
        </w:rPr>
        <w:t>zwłoce</w:t>
      </w:r>
      <w:r>
        <w:rPr>
          <w:sz w:val="24"/>
          <w:szCs w:val="24"/>
        </w:rPr>
        <w:t xml:space="preserve"> powyżej 14 dni,</w:t>
      </w:r>
    </w:p>
    <w:p w:rsidR="00107A3C" w:rsidRDefault="00107A3C" w:rsidP="0047598B">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w:t>
      </w:r>
      <w:r w:rsidR="00243A7B">
        <w:rPr>
          <w:sz w:val="24"/>
          <w:szCs w:val="24"/>
        </w:rPr>
        <w:t xml:space="preserve"> –               w wysokości 2</w:t>
      </w:r>
      <w:r w:rsidR="00791CA4">
        <w:rPr>
          <w:sz w:val="24"/>
          <w:szCs w:val="24"/>
        </w:rPr>
        <w:t xml:space="preserve">00 zł., a w przypadku takiego uchybienia stwierdzonego po raz drugi       </w:t>
      </w:r>
      <w:r w:rsidR="00243A7B">
        <w:rPr>
          <w:sz w:val="24"/>
          <w:szCs w:val="24"/>
        </w:rPr>
        <w:t xml:space="preserve">       i kolejny – w wysokości 5</w:t>
      </w:r>
      <w:r w:rsidR="00791CA4">
        <w:rPr>
          <w:sz w:val="24"/>
          <w:szCs w:val="24"/>
        </w:rPr>
        <w:t>00 zł.</w:t>
      </w:r>
      <w:r w:rsidR="0047598B">
        <w:rPr>
          <w:sz w:val="24"/>
          <w:szCs w:val="24"/>
        </w:rPr>
        <w:t>,</w:t>
      </w:r>
    </w:p>
    <w:p w:rsidR="0047598B" w:rsidRDefault="00791CA4" w:rsidP="00AD229C">
      <w:pPr>
        <w:pStyle w:val="Akapitzlist"/>
        <w:spacing w:before="120" w:after="360"/>
        <w:jc w:val="both"/>
        <w:rPr>
          <w:sz w:val="24"/>
          <w:szCs w:val="24"/>
        </w:rPr>
      </w:pPr>
      <w:r>
        <w:rPr>
          <w:sz w:val="24"/>
          <w:szCs w:val="24"/>
        </w:rPr>
        <w:t xml:space="preserve">- </w:t>
      </w:r>
      <w:r w:rsidR="00582723">
        <w:rPr>
          <w:sz w:val="24"/>
          <w:szCs w:val="24"/>
        </w:rPr>
        <w:t>w</w:t>
      </w:r>
      <w:r w:rsidR="00582723" w:rsidRPr="004F36D1">
        <w:rPr>
          <w:sz w:val="24"/>
          <w:szCs w:val="24"/>
        </w:rPr>
        <w:t xml:space="preserve"> przypadku nie przedstawienia w terminie </w:t>
      </w:r>
      <w:r w:rsidR="00582723">
        <w:rPr>
          <w:sz w:val="24"/>
          <w:szCs w:val="24"/>
        </w:rPr>
        <w:t xml:space="preserve">odpowiednich </w:t>
      </w:r>
      <w:r w:rsidR="00582723" w:rsidRPr="004F36D1">
        <w:rPr>
          <w:sz w:val="24"/>
          <w:szCs w:val="24"/>
        </w:rPr>
        <w:t xml:space="preserve">dokumentów potwierdzających </w:t>
      </w:r>
      <w:r w:rsidR="00582723">
        <w:rPr>
          <w:sz w:val="24"/>
          <w:szCs w:val="24"/>
        </w:rPr>
        <w:t>że osoby wykonujące czynności określone w punkcie 16 rozdziału III  SIWZ</w:t>
      </w:r>
      <w:r w:rsidR="00582723" w:rsidRPr="004F36D1">
        <w:rPr>
          <w:sz w:val="24"/>
          <w:szCs w:val="24"/>
        </w:rPr>
        <w:t xml:space="preserve">, </w:t>
      </w:r>
      <w:r w:rsidR="00582723">
        <w:rPr>
          <w:sz w:val="24"/>
          <w:szCs w:val="24"/>
        </w:rPr>
        <w:t>są zatrudnione na umowę o pracę w rozumieniu przepisów ustawy Kodeks Pracy, W</w:t>
      </w:r>
      <w:r w:rsidR="006A0E20">
        <w:rPr>
          <w:sz w:val="24"/>
          <w:szCs w:val="24"/>
        </w:rPr>
        <w:t>ykonawca zapłaci Z</w:t>
      </w:r>
      <w:r w:rsidR="00243A7B">
        <w:rPr>
          <w:sz w:val="24"/>
          <w:szCs w:val="24"/>
        </w:rPr>
        <w:t>amawiającemu karę w wysokości  1</w:t>
      </w:r>
      <w:r w:rsidR="00582723">
        <w:rPr>
          <w:sz w:val="24"/>
          <w:szCs w:val="24"/>
        </w:rPr>
        <w:t xml:space="preserve"> 000</w:t>
      </w:r>
      <w:r w:rsidR="00582723" w:rsidRPr="004F36D1">
        <w:rPr>
          <w:sz w:val="24"/>
          <w:szCs w:val="24"/>
        </w:rPr>
        <w:t xml:space="preserve"> z</w:t>
      </w:r>
      <w:r w:rsidR="00582723">
        <w:rPr>
          <w:sz w:val="24"/>
          <w:szCs w:val="24"/>
        </w:rPr>
        <w:t xml:space="preserve">ł. brutto –  </w:t>
      </w:r>
      <w:r w:rsidR="006A0E20">
        <w:rPr>
          <w:sz w:val="24"/>
          <w:szCs w:val="24"/>
        </w:rPr>
        <w:t xml:space="preserve">                każdorazowo</w:t>
      </w:r>
      <w:r w:rsidR="00582723">
        <w:rPr>
          <w:sz w:val="24"/>
          <w:szCs w:val="24"/>
        </w:rPr>
        <w:t xml:space="preserve"> </w:t>
      </w:r>
      <w:r w:rsidR="00253A04">
        <w:rPr>
          <w:sz w:val="24"/>
          <w:szCs w:val="24"/>
        </w:rPr>
        <w:t>(</w:t>
      </w:r>
      <w:r w:rsidR="00582723" w:rsidRPr="004F36D1">
        <w:rPr>
          <w:sz w:val="24"/>
          <w:szCs w:val="24"/>
        </w:rPr>
        <w:t>w przypadku nieprawidłowości ujawnionej po raz pierwszy</w:t>
      </w:r>
      <w:r w:rsidR="00253A04">
        <w:rPr>
          <w:sz w:val="24"/>
          <w:szCs w:val="24"/>
        </w:rPr>
        <w:t>,</w:t>
      </w:r>
      <w:r w:rsidR="006A0E20">
        <w:rPr>
          <w:sz w:val="24"/>
          <w:szCs w:val="24"/>
        </w:rPr>
        <w:t xml:space="preserve"> a także każdorazowo podczas kontroli</w:t>
      </w:r>
      <w:r w:rsidR="00AD229C">
        <w:rPr>
          <w:sz w:val="24"/>
          <w:szCs w:val="24"/>
        </w:rPr>
        <w:t>,</w:t>
      </w:r>
      <w:r w:rsidR="006A0E20">
        <w:rPr>
          <w:sz w:val="24"/>
          <w:szCs w:val="24"/>
        </w:rPr>
        <w:t xml:space="preserve"> do kt</w:t>
      </w:r>
      <w:r w:rsidR="00253A04">
        <w:rPr>
          <w:sz w:val="24"/>
          <w:szCs w:val="24"/>
        </w:rPr>
        <w:t>órych Wykonawca jest uprawniony),</w:t>
      </w:r>
    </w:p>
    <w:p w:rsidR="00AD229C" w:rsidRPr="00AD229C" w:rsidRDefault="00AD229C" w:rsidP="00AD229C">
      <w:pPr>
        <w:pStyle w:val="Akapitzlist"/>
        <w:spacing w:before="120" w:after="240"/>
        <w:jc w:val="both"/>
        <w:rPr>
          <w:sz w:val="24"/>
          <w:szCs w:val="24"/>
        </w:rPr>
      </w:pPr>
    </w:p>
    <w:p w:rsidR="0047598B" w:rsidRPr="0047598B" w:rsidRDefault="0047598B" w:rsidP="006A0E20">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Zamawiającego – w wysokości 10% wynagrodzenia brutto określonego w § 10 pkt 10.1.  Umowy,</w:t>
      </w:r>
    </w:p>
    <w:p w:rsidR="00A0041D" w:rsidRPr="0047598B" w:rsidRDefault="00A0041D" w:rsidP="00A0041D">
      <w:pPr>
        <w:spacing w:before="120" w:after="120"/>
        <w:ind w:left="720"/>
        <w:jc w:val="both"/>
        <w:rPr>
          <w:sz w:val="24"/>
          <w:szCs w:val="24"/>
        </w:rPr>
      </w:pPr>
      <w:r w:rsidRPr="0047598B">
        <w:rPr>
          <w:sz w:val="24"/>
          <w:szCs w:val="24"/>
        </w:rPr>
        <w:t xml:space="preserve">- za nieprzedłożenie w terminie Zamawiającemu do zaakceptowania projektu umowy o podwykonawstwo (w tym dalsze podwykonawstwo), której </w:t>
      </w:r>
      <w:r w:rsidR="006A0E20" w:rsidRPr="0047598B">
        <w:rPr>
          <w:sz w:val="24"/>
          <w:szCs w:val="24"/>
        </w:rPr>
        <w:t xml:space="preserve">przedmiotem </w:t>
      </w:r>
      <w:r w:rsidRPr="0047598B">
        <w:rPr>
          <w:sz w:val="24"/>
          <w:szCs w:val="24"/>
        </w:rPr>
        <w:t>są roboty budowlane, lub projektu jej zmiany, za każdy st</w:t>
      </w:r>
      <w:r w:rsidR="006A0E20" w:rsidRPr="0047598B">
        <w:rPr>
          <w:sz w:val="24"/>
          <w:szCs w:val="24"/>
        </w:rPr>
        <w:t>wierdzony przypadek  - w wysokoś</w:t>
      </w:r>
      <w:r w:rsidRPr="0047598B">
        <w:rPr>
          <w:sz w:val="24"/>
          <w:szCs w:val="24"/>
        </w:rPr>
        <w:t>ci 2% wynagrodzenia brutto określonego w § 10 pkt 10.1.  Umowy,</w:t>
      </w:r>
    </w:p>
    <w:p w:rsidR="00A0041D" w:rsidRPr="0047598B" w:rsidRDefault="00A0041D" w:rsidP="00A0041D">
      <w:pPr>
        <w:spacing w:before="120"/>
        <w:ind w:left="720"/>
        <w:jc w:val="both"/>
        <w:rPr>
          <w:sz w:val="24"/>
          <w:szCs w:val="24"/>
        </w:rPr>
      </w:pPr>
      <w:r w:rsidRPr="0047598B">
        <w:rPr>
          <w:sz w:val="24"/>
          <w:szCs w:val="24"/>
        </w:rPr>
        <w:t xml:space="preserve">- za nieprzedłożenie w terminie Zamawiającemu poświadczonej za zgodność                       z oryginałem kopii umowy </w:t>
      </w:r>
      <w:r w:rsidR="0047598B" w:rsidRPr="0047598B">
        <w:rPr>
          <w:sz w:val="24"/>
          <w:szCs w:val="24"/>
        </w:rPr>
        <w:t xml:space="preserve">o podwykonawstwo lub jej zmiany </w:t>
      </w:r>
      <w:r w:rsidRPr="0047598B">
        <w:rPr>
          <w:sz w:val="24"/>
          <w:szCs w:val="24"/>
        </w:rPr>
        <w:t xml:space="preserve"> za każdy s</w:t>
      </w:r>
      <w:r w:rsidR="006A0E20" w:rsidRPr="0047598B">
        <w:rPr>
          <w:sz w:val="24"/>
          <w:szCs w:val="24"/>
        </w:rPr>
        <w:t>twierdzony przypadek – w wysokoś</w:t>
      </w:r>
      <w:r w:rsidRPr="0047598B">
        <w:rPr>
          <w:sz w:val="24"/>
          <w:szCs w:val="24"/>
        </w:rPr>
        <w:t>ci 2% wynagrodzenia brutto określonego w § 10 pkt 10.1.  Umowy,</w:t>
      </w:r>
    </w:p>
    <w:p w:rsidR="00A0041D" w:rsidRPr="0047598B" w:rsidRDefault="00A0041D" w:rsidP="00A0041D">
      <w:pPr>
        <w:spacing w:before="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 § 10 pkt 10.1.  Umowy,</w:t>
      </w:r>
    </w:p>
    <w:p w:rsidR="006A0E20" w:rsidRPr="0047598B" w:rsidRDefault="00A0041D" w:rsidP="0047598B">
      <w:pPr>
        <w:spacing w:before="120"/>
        <w:ind w:left="720"/>
        <w:jc w:val="both"/>
        <w:rPr>
          <w:sz w:val="24"/>
          <w:szCs w:val="24"/>
        </w:rPr>
      </w:pPr>
      <w:r w:rsidRPr="0047598B">
        <w:rPr>
          <w:sz w:val="24"/>
          <w:szCs w:val="24"/>
        </w:rPr>
        <w:t>- za niewprowadzenie zmiany umowy o podwykonawstwo w zakresie terminu zapłaty, za każdy stwierdzony przypadek – w wysokości 2% wynagrodzenia brutto określonego w § 10 pkt 10.1.  Umowy,</w:t>
      </w:r>
    </w:p>
    <w:p w:rsidR="0047598B" w:rsidRDefault="00A0041D" w:rsidP="00AD229C">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 xml:space="preserve">nia </w:t>
      </w:r>
      <w:r w:rsidR="006A0E20">
        <w:rPr>
          <w:sz w:val="24"/>
          <w:szCs w:val="24"/>
        </w:rPr>
        <w:t xml:space="preserve">brutto </w:t>
      </w:r>
      <w:r>
        <w:rPr>
          <w:sz w:val="24"/>
          <w:szCs w:val="24"/>
        </w:rPr>
        <w:t>określonego w § 10 pkt 10.1.  Umowy,</w:t>
      </w:r>
    </w:p>
    <w:p w:rsidR="00A0041D" w:rsidRPr="003B3D80" w:rsidRDefault="00A0041D" w:rsidP="00F00F74">
      <w:pPr>
        <w:numPr>
          <w:ilvl w:val="0"/>
          <w:numId w:val="35"/>
        </w:numPr>
        <w:spacing w:after="120"/>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A0041D" w:rsidRPr="003B3D80" w:rsidRDefault="00A0041D" w:rsidP="00F00F74">
      <w:pPr>
        <w:numPr>
          <w:ilvl w:val="0"/>
          <w:numId w:val="36"/>
        </w:numPr>
        <w:tabs>
          <w:tab w:val="num" w:pos="1134"/>
        </w:tabs>
        <w:spacing w:after="120"/>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A0041D" w:rsidRDefault="00A0041D" w:rsidP="00F00F74">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sidR="00AD229C">
        <w:rPr>
          <w:sz w:val="24"/>
          <w:szCs w:val="24"/>
        </w:rPr>
        <w:t>ego</w:t>
      </w:r>
      <w:r>
        <w:rPr>
          <w:sz w:val="24"/>
          <w:szCs w:val="24"/>
        </w:rPr>
        <w:t xml:space="preserve">,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A0041D" w:rsidRPr="000A5460" w:rsidRDefault="00A0041D" w:rsidP="00AD229C">
      <w:pPr>
        <w:pStyle w:val="Tekstpodstawowy2"/>
        <w:spacing w:after="120"/>
        <w:rPr>
          <w:b/>
        </w:rPr>
      </w:pPr>
      <w:r>
        <w:t>8</w:t>
      </w:r>
      <w:r w:rsidRPr="000A5460">
        <w:t>.1.3. Za nieterminowe płatności faktur VAT Wykonawca ma prawo naliczyć odsetki ustawowe.</w:t>
      </w:r>
    </w:p>
    <w:p w:rsidR="00A0041D" w:rsidRPr="000A5460" w:rsidRDefault="00A0041D" w:rsidP="00F00F74">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A0041D" w:rsidRPr="00F63374" w:rsidRDefault="00A0041D" w:rsidP="00F00F74">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A0041D" w:rsidRPr="00F63374" w:rsidRDefault="00A0041D" w:rsidP="00F00F74">
      <w:pPr>
        <w:spacing w:after="120"/>
        <w:jc w:val="both"/>
        <w:rPr>
          <w:b/>
          <w:sz w:val="24"/>
          <w:szCs w:val="24"/>
        </w:rPr>
      </w:pPr>
      <w:r w:rsidRPr="00F63374">
        <w:rPr>
          <w:b/>
          <w:sz w:val="24"/>
          <w:szCs w:val="24"/>
        </w:rPr>
        <w:t>8.2.  Roszczenia odszkodowawcze.</w:t>
      </w:r>
    </w:p>
    <w:p w:rsidR="00A0041D" w:rsidRPr="00E36059" w:rsidRDefault="00A0041D" w:rsidP="00AD229C">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A0041D" w:rsidRPr="00E36059" w:rsidRDefault="00A0041D" w:rsidP="00A0041D">
      <w:pPr>
        <w:spacing w:after="120"/>
        <w:jc w:val="center"/>
        <w:rPr>
          <w:b/>
          <w:sz w:val="24"/>
          <w:szCs w:val="24"/>
        </w:rPr>
      </w:pPr>
      <w:r>
        <w:rPr>
          <w:b/>
          <w:sz w:val="24"/>
          <w:szCs w:val="24"/>
        </w:rPr>
        <w:t>§ 9</w:t>
      </w:r>
    </w:p>
    <w:p w:rsidR="00A0041D" w:rsidRPr="003B3D80" w:rsidRDefault="00A0041D" w:rsidP="00A0041D">
      <w:pPr>
        <w:spacing w:after="240"/>
        <w:jc w:val="center"/>
        <w:rPr>
          <w:sz w:val="24"/>
          <w:szCs w:val="24"/>
        </w:rPr>
      </w:pPr>
      <w:r w:rsidRPr="00E36059">
        <w:rPr>
          <w:sz w:val="24"/>
          <w:szCs w:val="24"/>
        </w:rPr>
        <w:t>ZABEZPIECZENIE NALEŻYTEGO</w:t>
      </w:r>
      <w:r w:rsidRPr="003B3D80">
        <w:rPr>
          <w:sz w:val="24"/>
          <w:szCs w:val="24"/>
        </w:rPr>
        <w:t xml:space="preserve"> WYKONANIA UMOWY</w:t>
      </w:r>
    </w:p>
    <w:p w:rsidR="00A0041D" w:rsidRPr="003B3D80" w:rsidRDefault="00A0041D" w:rsidP="00A0041D">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A0041D" w:rsidRPr="003B3D80" w:rsidRDefault="00A0041D" w:rsidP="00A0041D">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A0041D" w:rsidRPr="003B3D80" w:rsidRDefault="00A0041D" w:rsidP="00A0041D">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A0041D" w:rsidRPr="003B3D80" w:rsidRDefault="00A0041D" w:rsidP="00577B9D">
      <w:pPr>
        <w:numPr>
          <w:ilvl w:val="0"/>
          <w:numId w:val="37"/>
        </w:numPr>
        <w:spacing w:after="120"/>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A0041D" w:rsidRPr="003B3D80" w:rsidRDefault="00A0041D" w:rsidP="00577B9D">
      <w:pPr>
        <w:numPr>
          <w:ilvl w:val="0"/>
          <w:numId w:val="37"/>
        </w:numPr>
        <w:spacing w:after="120"/>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A0041D" w:rsidRPr="003B3D80" w:rsidRDefault="00A0041D" w:rsidP="00A0041D">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A0041D" w:rsidRPr="003B3D80" w:rsidRDefault="00A0041D" w:rsidP="00A0041D">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A0041D" w:rsidRDefault="00A0041D" w:rsidP="00A0041D">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A0041D" w:rsidRDefault="00A0041D" w:rsidP="00A0041D">
      <w:pPr>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A0041D" w:rsidRPr="003B3D80" w:rsidRDefault="00A0041D" w:rsidP="00A0041D">
      <w:pPr>
        <w:jc w:val="both"/>
        <w:rPr>
          <w:sz w:val="24"/>
          <w:szCs w:val="24"/>
        </w:rPr>
      </w:pPr>
    </w:p>
    <w:p w:rsidR="00A0041D" w:rsidRPr="00E36059" w:rsidRDefault="00A0041D" w:rsidP="00A0041D">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A0041D" w:rsidRPr="003B3D80" w:rsidRDefault="00A0041D" w:rsidP="00A0041D">
      <w:pPr>
        <w:spacing w:after="240"/>
        <w:jc w:val="center"/>
        <w:rPr>
          <w:sz w:val="24"/>
          <w:szCs w:val="24"/>
        </w:rPr>
      </w:pPr>
      <w:r w:rsidRPr="003B3D80">
        <w:rPr>
          <w:sz w:val="24"/>
          <w:szCs w:val="24"/>
        </w:rPr>
        <w:t>WYNAGRODZENIE</w:t>
      </w:r>
    </w:p>
    <w:p w:rsidR="00A0041D" w:rsidRDefault="00A0041D" w:rsidP="00F00F74">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w:t>
      </w:r>
      <w:r w:rsidR="00F00F74">
        <w:rPr>
          <w:sz w:val="24"/>
          <w:szCs w:val="24"/>
        </w:rPr>
        <w:t>zgodnie z wynikiem przetargu z dnia ………………..</w:t>
      </w:r>
      <w:r>
        <w:rPr>
          <w:sz w:val="24"/>
          <w:szCs w:val="24"/>
        </w:rPr>
        <w:t>w wysokości</w:t>
      </w:r>
      <w:r w:rsidR="00F00F74">
        <w:rPr>
          <w:sz w:val="24"/>
          <w:szCs w:val="24"/>
        </w:rPr>
        <w:t>:</w:t>
      </w:r>
      <w:r>
        <w:rPr>
          <w:sz w:val="24"/>
          <w:szCs w:val="24"/>
        </w:rPr>
        <w:t xml:space="preserve"> </w:t>
      </w:r>
    </w:p>
    <w:p w:rsidR="00261D34" w:rsidRDefault="00243A7B" w:rsidP="00F00F74">
      <w:pPr>
        <w:spacing w:after="120"/>
        <w:jc w:val="both"/>
        <w:rPr>
          <w:b/>
          <w:sz w:val="24"/>
          <w:szCs w:val="24"/>
        </w:rPr>
      </w:pPr>
      <w:r>
        <w:rPr>
          <w:b/>
          <w:sz w:val="24"/>
          <w:szCs w:val="24"/>
        </w:rPr>
        <w:t>W</w:t>
      </w:r>
      <w:r w:rsidR="00261D34">
        <w:rPr>
          <w:b/>
          <w:sz w:val="24"/>
          <w:szCs w:val="24"/>
        </w:rPr>
        <w:t>artość zamówienia</w:t>
      </w:r>
      <w:r>
        <w:rPr>
          <w:b/>
          <w:sz w:val="24"/>
          <w:szCs w:val="24"/>
        </w:rPr>
        <w:t xml:space="preserve"> brutto: …………………</w:t>
      </w:r>
      <w:r w:rsidR="00261D34">
        <w:rPr>
          <w:b/>
          <w:sz w:val="24"/>
          <w:szCs w:val="24"/>
        </w:rPr>
        <w:t>(słownie ………</w:t>
      </w:r>
      <w:r>
        <w:rPr>
          <w:b/>
          <w:sz w:val="24"/>
          <w:szCs w:val="24"/>
        </w:rPr>
        <w:t>……………………</w:t>
      </w:r>
      <w:r w:rsidR="00261D34">
        <w:rPr>
          <w:b/>
          <w:sz w:val="24"/>
          <w:szCs w:val="24"/>
        </w:rPr>
        <w:t>….)</w:t>
      </w:r>
    </w:p>
    <w:p w:rsidR="00A0041D" w:rsidRDefault="00A0041D" w:rsidP="00F00F74">
      <w:pPr>
        <w:spacing w:after="120"/>
        <w:jc w:val="both"/>
        <w:rPr>
          <w:sz w:val="24"/>
        </w:rPr>
      </w:pPr>
      <w:r>
        <w:rPr>
          <w:sz w:val="24"/>
          <w:szCs w:val="24"/>
        </w:rPr>
        <w:t xml:space="preserve">10.2. </w:t>
      </w:r>
      <w:r>
        <w:rPr>
          <w:sz w:val="24"/>
        </w:rPr>
        <w:t>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A0041D" w:rsidRDefault="00A0041D" w:rsidP="00F00F74">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A0041D" w:rsidRPr="00644E03" w:rsidRDefault="00A0041D" w:rsidP="00F00F74">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A0041D" w:rsidRPr="003B3D80" w:rsidRDefault="00A0041D" w:rsidP="00F00F74">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A0041D" w:rsidRPr="003B3D80" w:rsidRDefault="00A0041D" w:rsidP="00F00F74">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A0041D" w:rsidRPr="003B3D80" w:rsidRDefault="00A0041D" w:rsidP="00F00F74">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A0041D" w:rsidRDefault="00A0041D" w:rsidP="00A0041D">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A0041D" w:rsidRDefault="00A0041D" w:rsidP="00A0041D">
      <w:pPr>
        <w:autoSpaceDE w:val="0"/>
        <w:spacing w:after="120"/>
        <w:jc w:val="both"/>
        <w:rPr>
          <w:sz w:val="24"/>
          <w:szCs w:val="24"/>
        </w:rPr>
      </w:pPr>
      <w:r w:rsidRPr="00214429">
        <w:rPr>
          <w:sz w:val="24"/>
          <w:szCs w:val="24"/>
        </w:rPr>
        <w:t xml:space="preserve">10.9. </w:t>
      </w:r>
      <w:r w:rsidR="008F621A">
        <w:rPr>
          <w:sz w:val="24"/>
          <w:szCs w:val="24"/>
        </w:rPr>
        <w:t>Do faktury za wykonane robot</w:t>
      </w:r>
      <w:r>
        <w:rPr>
          <w:sz w:val="24"/>
          <w:szCs w:val="24"/>
        </w:rPr>
        <w: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w:t>
      </w:r>
      <w:r w:rsidR="008F621A">
        <w:rPr>
          <w:sz w:val="24"/>
          <w:szCs w:val="24"/>
        </w:rPr>
        <w:t>d</w:t>
      </w:r>
      <w:r>
        <w:rPr>
          <w:sz w:val="24"/>
          <w:szCs w:val="24"/>
        </w:rPr>
        <w:t>miotowego zamówienia.</w:t>
      </w:r>
    </w:p>
    <w:p w:rsidR="00A0041D" w:rsidRPr="00214429" w:rsidRDefault="00A0041D" w:rsidP="00A0041D">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określonych w § 6 pkt 6.5.</w:t>
      </w:r>
      <w:r>
        <w:rPr>
          <w:color w:val="FF0000"/>
          <w:sz w:val="24"/>
          <w:szCs w:val="24"/>
        </w:rPr>
        <w:t xml:space="preserve"> </w:t>
      </w:r>
      <w:r>
        <w:rPr>
          <w:sz w:val="24"/>
          <w:szCs w:val="24"/>
        </w:rPr>
        <w:t>U</w:t>
      </w:r>
      <w:r w:rsidRPr="00214429">
        <w:rPr>
          <w:sz w:val="24"/>
          <w:szCs w:val="24"/>
        </w:rPr>
        <w:t xml:space="preserve">mowy, </w:t>
      </w:r>
      <w:r w:rsidR="00243A7B">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A0041D" w:rsidRPr="00214429" w:rsidRDefault="00A0041D" w:rsidP="00A0041D">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A0041D" w:rsidRPr="00214429" w:rsidRDefault="00A0041D" w:rsidP="00A0041D">
      <w:pPr>
        <w:autoSpaceDE w:val="0"/>
        <w:jc w:val="both"/>
        <w:rPr>
          <w:sz w:val="24"/>
          <w:szCs w:val="24"/>
        </w:rPr>
      </w:pPr>
      <w:r>
        <w:rPr>
          <w:sz w:val="24"/>
          <w:szCs w:val="24"/>
        </w:rPr>
        <w:t>10.12</w:t>
      </w:r>
      <w:r w:rsidRPr="00214429">
        <w:rPr>
          <w:sz w:val="24"/>
          <w:szCs w:val="24"/>
        </w:rPr>
        <w:t>. W przypadku uchy</w:t>
      </w:r>
      <w:r w:rsidR="00BF0F53">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Pr>
          <w:sz w:val="24"/>
          <w:szCs w:val="24"/>
        </w:rPr>
        <w:t xml:space="preserve"> z 2015r. poz. 2164</w:t>
      </w:r>
      <w:r w:rsidRPr="00214429">
        <w:rPr>
          <w:sz w:val="24"/>
          <w:szCs w:val="24"/>
        </w:rPr>
        <w:t xml:space="preserve"> z późn.</w:t>
      </w:r>
      <w:r>
        <w:rPr>
          <w:sz w:val="24"/>
          <w:szCs w:val="24"/>
        </w:rPr>
        <w:t xml:space="preserve"> </w:t>
      </w:r>
      <w:r w:rsidRPr="00214429">
        <w:rPr>
          <w:sz w:val="24"/>
          <w:szCs w:val="24"/>
        </w:rPr>
        <w:t>zm.) i niniejszej umowie.</w:t>
      </w:r>
    </w:p>
    <w:p w:rsidR="00A0041D" w:rsidRPr="00214429" w:rsidRDefault="00A0041D" w:rsidP="00A0041D">
      <w:pPr>
        <w:autoSpaceDE w:val="0"/>
        <w:jc w:val="both"/>
        <w:rPr>
          <w:sz w:val="24"/>
          <w:szCs w:val="24"/>
        </w:rPr>
      </w:pPr>
    </w:p>
    <w:p w:rsidR="00A0041D" w:rsidRPr="00214429" w:rsidRDefault="00A0041D" w:rsidP="00A0041D">
      <w:pPr>
        <w:autoSpaceDE w:val="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w:t>
      </w:r>
      <w:r w:rsidR="00BF0F53">
        <w:rPr>
          <w:sz w:val="24"/>
          <w:szCs w:val="24"/>
        </w:rPr>
        <w:t>bezpośrednio na konto P</w:t>
      </w:r>
      <w:r w:rsidRPr="00214429">
        <w:rPr>
          <w:sz w:val="24"/>
          <w:szCs w:val="24"/>
        </w:rPr>
        <w:t>odwyko</w:t>
      </w:r>
      <w:r w:rsidR="00BF0F53">
        <w:rPr>
          <w:sz w:val="24"/>
          <w:szCs w:val="24"/>
        </w:rPr>
        <w:t>nawcy lub dalszego P</w:t>
      </w:r>
      <w:r>
        <w:rPr>
          <w:sz w:val="24"/>
          <w:szCs w:val="24"/>
        </w:rPr>
        <w:t>odwykonawcy.</w:t>
      </w:r>
      <w:r w:rsidRPr="00214429">
        <w:rPr>
          <w:sz w:val="24"/>
          <w:szCs w:val="24"/>
        </w:rPr>
        <w:t xml:space="preserve"> </w:t>
      </w:r>
    </w:p>
    <w:p w:rsidR="00A0041D" w:rsidRDefault="00A0041D" w:rsidP="00A0041D">
      <w:pPr>
        <w:pStyle w:val="Tekstpodstawowy2"/>
        <w:rPr>
          <w:b/>
        </w:rPr>
      </w:pPr>
    </w:p>
    <w:p w:rsidR="00A0041D" w:rsidRPr="009F4CE9" w:rsidRDefault="00A0041D" w:rsidP="00A0041D">
      <w:pPr>
        <w:pStyle w:val="Tekstpodstawowy2"/>
        <w:rPr>
          <w:b/>
        </w:rPr>
      </w:pPr>
    </w:p>
    <w:p w:rsidR="00A0041D" w:rsidRPr="0066450B" w:rsidRDefault="00A0041D" w:rsidP="00A0041D">
      <w:pPr>
        <w:pStyle w:val="Nagwek2"/>
        <w:spacing w:before="0" w:after="120"/>
        <w:jc w:val="center"/>
        <w:rPr>
          <w:b w:val="0"/>
          <w:i/>
          <w:color w:val="auto"/>
          <w:sz w:val="24"/>
          <w:szCs w:val="24"/>
        </w:rPr>
      </w:pPr>
      <w:r w:rsidRPr="0066450B">
        <w:rPr>
          <w:color w:val="auto"/>
          <w:sz w:val="24"/>
          <w:szCs w:val="24"/>
        </w:rPr>
        <w:t>§ 11</w:t>
      </w:r>
    </w:p>
    <w:p w:rsidR="00A0041D" w:rsidRPr="0066450B" w:rsidRDefault="00A0041D" w:rsidP="00A0041D">
      <w:pPr>
        <w:spacing w:after="120"/>
        <w:jc w:val="center"/>
        <w:rPr>
          <w:sz w:val="24"/>
          <w:szCs w:val="24"/>
        </w:rPr>
      </w:pPr>
      <w:r w:rsidRPr="0066450B">
        <w:rPr>
          <w:sz w:val="24"/>
          <w:szCs w:val="24"/>
        </w:rPr>
        <w:t>ZMIANY UMOWY</w:t>
      </w:r>
    </w:p>
    <w:p w:rsidR="00A0041D" w:rsidRPr="0066450B" w:rsidRDefault="00A0041D" w:rsidP="00A0041D">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A0041D" w:rsidRPr="0066450B" w:rsidRDefault="00A0041D" w:rsidP="00A0041D">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7530D5" w:rsidRPr="0066450B" w:rsidRDefault="00A0041D" w:rsidP="007530D5">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D431AE" w:rsidRPr="00814F82" w:rsidRDefault="00A0041D" w:rsidP="00D431AE">
      <w:pPr>
        <w:tabs>
          <w:tab w:val="left" w:pos="851"/>
        </w:tabs>
        <w:jc w:val="both"/>
        <w:rPr>
          <w:sz w:val="24"/>
          <w:szCs w:val="24"/>
        </w:rPr>
      </w:pPr>
      <w:r w:rsidRPr="00814F82">
        <w:rPr>
          <w:sz w:val="24"/>
          <w:szCs w:val="24"/>
        </w:rPr>
        <w:t xml:space="preserve">a) </w:t>
      </w:r>
      <w:r w:rsidR="00D431AE" w:rsidRPr="00814F82">
        <w:rPr>
          <w:sz w:val="24"/>
          <w:szCs w:val="24"/>
        </w:rPr>
        <w:t>Zmiana zakresu rzeczowego</w:t>
      </w:r>
    </w:p>
    <w:p w:rsidR="002E21F1" w:rsidRPr="00814F82" w:rsidRDefault="002E21F1" w:rsidP="00D431AE">
      <w:pPr>
        <w:tabs>
          <w:tab w:val="left" w:pos="851"/>
        </w:tabs>
        <w:jc w:val="both"/>
        <w:rPr>
          <w:sz w:val="24"/>
          <w:szCs w:val="24"/>
        </w:rPr>
      </w:pPr>
      <w:r w:rsidRPr="00814F82">
        <w:rPr>
          <w:sz w:val="24"/>
          <w:szCs w:val="24"/>
        </w:rPr>
        <w:t>Przewiduje się możliwość ograniczenia zakr</w:t>
      </w:r>
      <w:r w:rsidR="007530D5" w:rsidRPr="00814F82">
        <w:rPr>
          <w:sz w:val="24"/>
          <w:szCs w:val="24"/>
        </w:rPr>
        <w:t xml:space="preserve">esu rzeczowego przedmiotu umowy </w:t>
      </w:r>
      <w:r w:rsidRPr="00814F82">
        <w:rPr>
          <w:sz w:val="24"/>
          <w:szCs w:val="24"/>
        </w:rPr>
        <w:t xml:space="preserve"> </w:t>
      </w:r>
      <w:r w:rsidR="007530D5" w:rsidRPr="00814F82">
        <w:rPr>
          <w:sz w:val="24"/>
          <w:szCs w:val="24"/>
        </w:rPr>
        <w:t xml:space="preserve">(Zamawiający zastrzega sobie, bez wynagrodzenia i odszkodowania dla Wykonawcy, prawo zmniejszenia zakresu robót - w przypadku zaistnienia </w:t>
      </w:r>
      <w:r w:rsidR="0005758D" w:rsidRPr="00814F82">
        <w:rPr>
          <w:sz w:val="24"/>
          <w:szCs w:val="24"/>
        </w:rPr>
        <w:t xml:space="preserve">wyjątkowej </w:t>
      </w:r>
      <w:r w:rsidR="007530D5" w:rsidRPr="00814F82">
        <w:rPr>
          <w:sz w:val="24"/>
          <w:szCs w:val="24"/>
        </w:rPr>
        <w:t xml:space="preserve">sytuacji, której wcześniej nie dało się przewidzieć). </w:t>
      </w:r>
      <w:r w:rsidRPr="00814F82">
        <w:rPr>
          <w:sz w:val="24"/>
          <w:szCs w:val="24"/>
        </w:rPr>
        <w:t xml:space="preserve"> W takim przypadku</w:t>
      </w:r>
      <w:r w:rsidR="00A0041D" w:rsidRPr="00814F82">
        <w:rPr>
          <w:sz w:val="24"/>
          <w:szCs w:val="24"/>
        </w:rPr>
        <w:t xml:space="preserve"> zostanie pomniejszone wynagrodzenie umowne </w:t>
      </w:r>
      <w:r w:rsidRPr="00814F82">
        <w:rPr>
          <w:sz w:val="24"/>
          <w:szCs w:val="24"/>
        </w:rPr>
        <w:t>o wartość robót wyłączonych</w:t>
      </w:r>
      <w:r w:rsidR="00A0041D" w:rsidRPr="00814F82">
        <w:rPr>
          <w:sz w:val="24"/>
          <w:szCs w:val="24"/>
        </w:rPr>
        <w:t xml:space="preserve"> </w:t>
      </w:r>
      <w:r w:rsidRPr="00814F82">
        <w:rPr>
          <w:sz w:val="24"/>
          <w:szCs w:val="24"/>
        </w:rPr>
        <w:t>z wykonania –</w:t>
      </w:r>
      <w:r w:rsidR="00CB64EC" w:rsidRPr="00814F82">
        <w:rPr>
          <w:sz w:val="24"/>
          <w:szCs w:val="24"/>
        </w:rPr>
        <w:t xml:space="preserve"> wyliczone przy</w:t>
      </w:r>
      <w:r w:rsidR="0005758D" w:rsidRPr="00814F82">
        <w:rPr>
          <w:sz w:val="24"/>
          <w:szCs w:val="24"/>
        </w:rPr>
        <w:t xml:space="preserve"> zastosowaniu cen jednostkowych</w:t>
      </w:r>
      <w:r w:rsidR="007530D5" w:rsidRPr="00814F82">
        <w:rPr>
          <w:sz w:val="24"/>
          <w:szCs w:val="24"/>
        </w:rPr>
        <w:t xml:space="preserve"> </w:t>
      </w:r>
      <w:r w:rsidR="00CB64EC" w:rsidRPr="00814F82">
        <w:rPr>
          <w:sz w:val="24"/>
          <w:szCs w:val="24"/>
        </w:rPr>
        <w:t>i wskaźników kalkulacyjnych tożsamych z określonymi w kosztorysie ofertowym przedłożonym przez Wykonawcę przed podpisaniem umowy. Wyliczenia wartości robót wyłączonych dokonuje Wykonawca i wyliczenie to podle</w:t>
      </w:r>
      <w:r w:rsidR="00694361" w:rsidRPr="00814F82">
        <w:rPr>
          <w:sz w:val="24"/>
          <w:szCs w:val="24"/>
        </w:rPr>
        <w:t>ga zatwierdzeniu przez Zamawiają</w:t>
      </w:r>
      <w:r w:rsidR="00CB64EC" w:rsidRPr="00814F82">
        <w:rPr>
          <w:sz w:val="24"/>
          <w:szCs w:val="24"/>
        </w:rPr>
        <w:t>cego.</w:t>
      </w:r>
    </w:p>
    <w:p w:rsidR="0005758D" w:rsidRPr="00814F82" w:rsidRDefault="0005758D" w:rsidP="007530D5">
      <w:pPr>
        <w:tabs>
          <w:tab w:val="left" w:pos="851"/>
        </w:tabs>
        <w:spacing w:after="120"/>
        <w:jc w:val="both"/>
        <w:rPr>
          <w:sz w:val="24"/>
          <w:szCs w:val="24"/>
        </w:rPr>
      </w:pPr>
      <w:r w:rsidRPr="00814F82">
        <w:rPr>
          <w:sz w:val="24"/>
          <w:szCs w:val="24"/>
        </w:rPr>
        <w:t xml:space="preserve">Przewiduje się możliwość </w:t>
      </w:r>
      <w:r w:rsidR="0017757A" w:rsidRPr="00814F82">
        <w:rPr>
          <w:sz w:val="24"/>
          <w:szCs w:val="24"/>
        </w:rPr>
        <w:t xml:space="preserve">rozszerzenia zakresu rzeczowego przedmiotu umowy (Zamawiający zastrzega sobie prawo zwiększenia </w:t>
      </w:r>
      <w:r w:rsidR="00AB22E0" w:rsidRPr="00814F82">
        <w:rPr>
          <w:sz w:val="24"/>
          <w:szCs w:val="24"/>
        </w:rPr>
        <w:t>ilości</w:t>
      </w:r>
      <w:r w:rsidR="0017757A" w:rsidRPr="00814F82">
        <w:rPr>
          <w:sz w:val="24"/>
          <w:szCs w:val="24"/>
        </w:rPr>
        <w:t xml:space="preserve"> robót </w:t>
      </w:r>
      <w:r w:rsidR="00AB22E0" w:rsidRPr="00814F82">
        <w:rPr>
          <w:sz w:val="24"/>
          <w:szCs w:val="24"/>
        </w:rPr>
        <w:t xml:space="preserve">mieszczących się w opisie przedmiotu zamówienia, tj. robót ściśle związanych </w:t>
      </w:r>
      <w:r w:rsidR="00243A7B">
        <w:rPr>
          <w:sz w:val="24"/>
          <w:szCs w:val="24"/>
        </w:rPr>
        <w:t>z przebudową drogi</w:t>
      </w:r>
      <w:r w:rsidR="0017757A" w:rsidRPr="00814F82">
        <w:rPr>
          <w:sz w:val="24"/>
          <w:szCs w:val="24"/>
        </w:rPr>
        <w:t xml:space="preserve"> </w:t>
      </w:r>
      <w:r w:rsidR="00243A7B">
        <w:rPr>
          <w:sz w:val="24"/>
          <w:szCs w:val="24"/>
        </w:rPr>
        <w:t>gminnej</w:t>
      </w:r>
      <w:r w:rsidR="00AB22E0" w:rsidRPr="00814F82">
        <w:rPr>
          <w:sz w:val="24"/>
          <w:szCs w:val="24"/>
        </w:rPr>
        <w:t xml:space="preserve">                               i polegających na wykonywaniu takich samych czynności, etapów, prac jak </w:t>
      </w:r>
      <w:r w:rsidR="0017757A" w:rsidRPr="00814F82">
        <w:rPr>
          <w:sz w:val="24"/>
          <w:szCs w:val="24"/>
        </w:rPr>
        <w:t xml:space="preserve">w przypadku </w:t>
      </w:r>
      <w:r w:rsidR="00AB22E0" w:rsidRPr="00814F82">
        <w:rPr>
          <w:sz w:val="24"/>
          <w:szCs w:val="24"/>
        </w:rPr>
        <w:t>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D431AE" w:rsidRPr="00D431AE" w:rsidRDefault="00D431AE" w:rsidP="007530D5">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A0041D" w:rsidRPr="0066450B" w:rsidRDefault="00A0041D" w:rsidP="00A0041D">
      <w:pPr>
        <w:tabs>
          <w:tab w:val="num" w:pos="2149"/>
        </w:tabs>
        <w:spacing w:before="120"/>
        <w:jc w:val="both"/>
        <w:rPr>
          <w:sz w:val="24"/>
          <w:szCs w:val="24"/>
        </w:rPr>
      </w:pPr>
      <w:r w:rsidRPr="0066450B">
        <w:rPr>
          <w:sz w:val="24"/>
          <w:szCs w:val="24"/>
        </w:rPr>
        <w:t xml:space="preserve"> </w:t>
      </w:r>
      <w:r w:rsidR="00694361" w:rsidRPr="0066450B">
        <w:rPr>
          <w:sz w:val="24"/>
          <w:szCs w:val="24"/>
        </w:rPr>
        <w:t>b) Z</w:t>
      </w:r>
      <w:r w:rsidRPr="0066450B">
        <w:rPr>
          <w:sz w:val="24"/>
          <w:szCs w:val="24"/>
        </w:rPr>
        <w:t>miana terminu przewidzianego na zakończenie robót, tj.:</w:t>
      </w:r>
    </w:p>
    <w:p w:rsidR="00A0041D" w:rsidRPr="0066450B" w:rsidRDefault="00A0041D" w:rsidP="00A0041D">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A0041D" w:rsidRPr="0066450B" w:rsidRDefault="00A0041D" w:rsidP="00A0041D">
      <w:pPr>
        <w:tabs>
          <w:tab w:val="num" w:pos="2149"/>
        </w:tabs>
        <w:spacing w:before="120"/>
        <w:jc w:val="both"/>
        <w:rPr>
          <w:sz w:val="24"/>
          <w:szCs w:val="24"/>
        </w:rPr>
      </w:pPr>
      <w:r w:rsidRPr="0066450B">
        <w:rPr>
          <w:sz w:val="24"/>
          <w:szCs w:val="24"/>
        </w:rPr>
        <w:t>- działania siły wyższej (klęski żywiołowe, pożary, strajki generalne czy lokalne itp., mające bezpośredni wpływ na terminowość wykonywania robót) – określone szczegółowo w § 4 ust. 4.2. pkt 2) niniejszej umowy;</w:t>
      </w:r>
    </w:p>
    <w:p w:rsidR="00A0041D" w:rsidRPr="0066450B" w:rsidRDefault="00A0041D" w:rsidP="00A0041D">
      <w:pPr>
        <w:tabs>
          <w:tab w:val="num" w:pos="2149"/>
        </w:tabs>
        <w:spacing w:before="120"/>
        <w:jc w:val="both"/>
        <w:rPr>
          <w:sz w:val="24"/>
          <w:szCs w:val="24"/>
        </w:rPr>
      </w:pPr>
      <w:r w:rsidRPr="0066450B">
        <w:rPr>
          <w:sz w:val="24"/>
          <w:szCs w:val="24"/>
        </w:rPr>
        <w:t>- błędy w dokumentacji mające wpływ na realizację robót;</w:t>
      </w:r>
    </w:p>
    <w:p w:rsidR="00A0041D" w:rsidRPr="0066450B" w:rsidRDefault="00A0041D" w:rsidP="00A0041D">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A0041D" w:rsidRPr="0066450B" w:rsidRDefault="00A0041D" w:rsidP="00A0041D">
      <w:pPr>
        <w:tabs>
          <w:tab w:val="num" w:pos="2149"/>
        </w:tabs>
        <w:spacing w:before="120"/>
        <w:jc w:val="both"/>
        <w:rPr>
          <w:sz w:val="24"/>
          <w:szCs w:val="24"/>
        </w:rPr>
      </w:pPr>
      <w:r w:rsidRPr="0066450B">
        <w:rPr>
          <w:sz w:val="24"/>
          <w:szCs w:val="24"/>
        </w:rPr>
        <w:t>- konieczność usunięcia błędów lub wprowadzenie zmian w  specyfikacji technicznej wykonania i odbioru robót;</w:t>
      </w:r>
    </w:p>
    <w:p w:rsidR="00A0041D" w:rsidRPr="0066450B" w:rsidRDefault="00A0041D" w:rsidP="00A0041D">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204AF8" w:rsidRPr="0066450B" w:rsidRDefault="00204AF8" w:rsidP="00A0041D">
      <w:pPr>
        <w:tabs>
          <w:tab w:val="num" w:pos="2149"/>
        </w:tabs>
        <w:spacing w:before="120"/>
        <w:jc w:val="both"/>
        <w:rPr>
          <w:sz w:val="24"/>
          <w:szCs w:val="24"/>
        </w:rPr>
      </w:pPr>
      <w:r w:rsidRPr="0066450B">
        <w:rPr>
          <w:sz w:val="24"/>
          <w:szCs w:val="24"/>
        </w:rPr>
        <w:t>- wystąpi</w:t>
      </w:r>
      <w:r w:rsidR="00332CD1" w:rsidRPr="0066450B">
        <w:rPr>
          <w:sz w:val="24"/>
          <w:szCs w:val="24"/>
        </w:rPr>
        <w:t>enia konieczności</w:t>
      </w:r>
      <w:r w:rsidRPr="0066450B">
        <w:rPr>
          <w:sz w:val="24"/>
          <w:szCs w:val="24"/>
        </w:rPr>
        <w:t xml:space="preserve"> wykonania robót dodatkowych lub zamiennych mających wpływ na termin realizowanego zamówienia;</w:t>
      </w:r>
    </w:p>
    <w:p w:rsidR="00204AF8" w:rsidRPr="0066450B" w:rsidRDefault="00694361" w:rsidP="00A0041D">
      <w:pPr>
        <w:tabs>
          <w:tab w:val="num" w:pos="2149"/>
        </w:tabs>
        <w:spacing w:before="120"/>
        <w:jc w:val="both"/>
        <w:rPr>
          <w:sz w:val="24"/>
          <w:szCs w:val="24"/>
        </w:rPr>
      </w:pPr>
      <w:r w:rsidRPr="0066450B">
        <w:rPr>
          <w:sz w:val="24"/>
          <w:szCs w:val="24"/>
        </w:rPr>
        <w:t>- w</w:t>
      </w:r>
      <w:r w:rsidR="00204AF8" w:rsidRPr="0066450B">
        <w:rPr>
          <w:sz w:val="24"/>
          <w:szCs w:val="24"/>
        </w:rPr>
        <w:t>ystąpi</w:t>
      </w:r>
      <w:r w:rsidR="00332CD1" w:rsidRPr="0066450B">
        <w:rPr>
          <w:sz w:val="24"/>
          <w:szCs w:val="24"/>
        </w:rPr>
        <w:t>enie kolizji</w:t>
      </w:r>
      <w:r w:rsidR="00204AF8" w:rsidRPr="0066450B">
        <w:rPr>
          <w:sz w:val="24"/>
          <w:szCs w:val="24"/>
        </w:rPr>
        <w:t xml:space="preserve"> z planowanymi lub równolegle prowadzonymi inwestycjami</w:t>
      </w:r>
      <w:r w:rsidRPr="0066450B">
        <w:rPr>
          <w:sz w:val="24"/>
          <w:szCs w:val="24"/>
        </w:rPr>
        <w:t xml:space="preserve"> (zmiany konieczne do uniknięcia kolizji)</w:t>
      </w:r>
      <w:r w:rsidR="00204AF8" w:rsidRPr="0066450B">
        <w:rPr>
          <w:sz w:val="24"/>
          <w:szCs w:val="24"/>
        </w:rPr>
        <w:t>;</w:t>
      </w:r>
    </w:p>
    <w:p w:rsidR="00204AF8" w:rsidRPr="0066450B" w:rsidRDefault="00204AF8" w:rsidP="00A0041D">
      <w:pPr>
        <w:tabs>
          <w:tab w:val="num" w:pos="2149"/>
        </w:tabs>
        <w:spacing w:before="120"/>
        <w:jc w:val="both"/>
        <w:rPr>
          <w:sz w:val="24"/>
          <w:szCs w:val="24"/>
        </w:rPr>
      </w:pPr>
      <w:r w:rsidRPr="0066450B">
        <w:rPr>
          <w:sz w:val="24"/>
          <w:szCs w:val="24"/>
        </w:rPr>
        <w:t>W przypadku wystąpienia którejkolwiek z okoliczności wymienionych w ppkt b) termin wykonania umowy może ulec odpowiedniemu przedłużeniu o czas niezbędny do zakończenia wykonywania j</w:t>
      </w:r>
      <w:r w:rsidR="00BF0F53">
        <w:rPr>
          <w:sz w:val="24"/>
          <w:szCs w:val="24"/>
        </w:rPr>
        <w:t>ej przedmiotu w sposób należyty, a zaburzony w/w okolicznościami.</w:t>
      </w:r>
    </w:p>
    <w:p w:rsidR="00A0041D" w:rsidRPr="0066450B" w:rsidRDefault="00694361" w:rsidP="00694361">
      <w:pPr>
        <w:tabs>
          <w:tab w:val="num" w:pos="2149"/>
        </w:tabs>
        <w:spacing w:before="120" w:after="120"/>
        <w:jc w:val="both"/>
        <w:rPr>
          <w:sz w:val="24"/>
          <w:szCs w:val="24"/>
        </w:rPr>
      </w:pPr>
      <w:r w:rsidRPr="0066450B">
        <w:rPr>
          <w:sz w:val="24"/>
          <w:szCs w:val="24"/>
        </w:rPr>
        <w:t>c) Z</w:t>
      </w:r>
      <w:r w:rsidR="00A0041D" w:rsidRPr="0066450B">
        <w:rPr>
          <w:sz w:val="24"/>
          <w:szCs w:val="24"/>
        </w:rPr>
        <w:t>miana postanowień umowy n</w:t>
      </w:r>
      <w:r w:rsidRPr="0066450B">
        <w:rPr>
          <w:sz w:val="24"/>
          <w:szCs w:val="24"/>
        </w:rPr>
        <w:t>a skutek zmian technologicznych. Przewidu</w:t>
      </w:r>
      <w:r w:rsidR="00F50949">
        <w:rPr>
          <w:sz w:val="24"/>
          <w:szCs w:val="24"/>
        </w:rPr>
        <w:t>je się możliwość wprowadzenia z</w:t>
      </w:r>
      <w:r w:rsidRPr="0066450B">
        <w:rPr>
          <w:sz w:val="24"/>
          <w:szCs w:val="24"/>
        </w:rPr>
        <w:t xml:space="preserve">miany materiałów i urządzeń pod warunkiem, że zmiany te będą wynikać              z aktualizacji rozwiązań z uwagi na postęp techniczny lub zmiany obowiązujących przepisów, z uwagi na niedostępność na rynku materiałów lub urządzeń spowodowana zaprzestaniem produkcji </w:t>
      </w:r>
      <w:r w:rsidR="00A0041D" w:rsidRPr="0066450B">
        <w:rPr>
          <w:sz w:val="24"/>
          <w:szCs w:val="24"/>
        </w:rPr>
        <w:t xml:space="preserve"> </w:t>
      </w:r>
      <w:r w:rsidRPr="0066450B">
        <w:rPr>
          <w:sz w:val="24"/>
          <w:szCs w:val="24"/>
        </w:rPr>
        <w:t>lub wycofaniem z rynku tych materiałów  lub urządzeń lub zmiany te będą konieczne ze względów technologicznych pod warunkiem, że zmian ta nie spowoduje obniżenia parametrów tych materiałów lub urządzeń.</w:t>
      </w:r>
    </w:p>
    <w:p w:rsidR="00A0041D" w:rsidRPr="0066450B" w:rsidRDefault="0066450B" w:rsidP="00694361">
      <w:pPr>
        <w:tabs>
          <w:tab w:val="num" w:pos="2149"/>
        </w:tabs>
        <w:spacing w:after="120"/>
        <w:jc w:val="both"/>
        <w:rPr>
          <w:sz w:val="24"/>
          <w:szCs w:val="24"/>
        </w:rPr>
      </w:pPr>
      <w:r w:rsidRPr="0066450B">
        <w:rPr>
          <w:sz w:val="24"/>
          <w:szCs w:val="24"/>
        </w:rPr>
        <w:t>d) Z</w:t>
      </w:r>
      <w:r w:rsidR="00A0041D" w:rsidRPr="0066450B">
        <w:rPr>
          <w:sz w:val="24"/>
          <w:szCs w:val="24"/>
        </w:rPr>
        <w:t>miana treści umowy w przypadku powstania rozbieżności lub niejasności w rozumieniu pojęć użytych w umowie, których nie będzie można usunąć w inny sposób, a zmiana taka umożliwi usunięcie rozbieżności i doprecyzowanie umowy w celu jednoznacznej interpr</w:t>
      </w:r>
      <w:r w:rsidR="00E75C56" w:rsidRPr="0066450B">
        <w:rPr>
          <w:sz w:val="24"/>
          <w:szCs w:val="24"/>
        </w:rPr>
        <w:t>etacji jej zapisów przez strony.</w:t>
      </w:r>
    </w:p>
    <w:p w:rsidR="00E75C56" w:rsidRPr="0066450B" w:rsidRDefault="0066450B" w:rsidP="00A0041D">
      <w:pPr>
        <w:tabs>
          <w:tab w:val="num" w:pos="2149"/>
        </w:tabs>
        <w:jc w:val="both"/>
        <w:rPr>
          <w:sz w:val="24"/>
          <w:szCs w:val="24"/>
        </w:rPr>
      </w:pPr>
      <w:r w:rsidRPr="0066450B">
        <w:rPr>
          <w:sz w:val="24"/>
          <w:szCs w:val="24"/>
        </w:rPr>
        <w:t>e) Z</w:t>
      </w:r>
      <w:r w:rsidR="00E75C56" w:rsidRPr="0066450B">
        <w:rPr>
          <w:sz w:val="24"/>
          <w:szCs w:val="24"/>
        </w:rPr>
        <w:t>miana wysokości wynagrodzenia:</w:t>
      </w:r>
    </w:p>
    <w:p w:rsidR="00E75C56" w:rsidRPr="0066450B" w:rsidRDefault="00E75C56" w:rsidP="00A0041D">
      <w:pPr>
        <w:tabs>
          <w:tab w:val="num" w:pos="2149"/>
        </w:tabs>
        <w:jc w:val="both"/>
        <w:rPr>
          <w:sz w:val="24"/>
          <w:szCs w:val="24"/>
        </w:rPr>
      </w:pPr>
      <w:r w:rsidRPr="0066450B">
        <w:rPr>
          <w:sz w:val="24"/>
          <w:szCs w:val="24"/>
        </w:rPr>
        <w:t>- w przypadku zmiany st</w:t>
      </w:r>
      <w:r w:rsidR="00755B1E" w:rsidRPr="0066450B">
        <w:rPr>
          <w:sz w:val="24"/>
          <w:szCs w:val="24"/>
        </w:rPr>
        <w:t>awki podatku od towarów i usług</w:t>
      </w:r>
      <w:r w:rsidR="00332CD1" w:rsidRPr="0066450B">
        <w:rPr>
          <w:sz w:val="24"/>
          <w:szCs w:val="24"/>
        </w:rPr>
        <w:t>:</w:t>
      </w:r>
      <w:r w:rsidR="00755B1E" w:rsidRPr="0066450B">
        <w:rPr>
          <w:sz w:val="24"/>
          <w:szCs w:val="24"/>
        </w:rPr>
        <w:t xml:space="preserve"> (Wykonawca składa pisemny wniosek o zmianę umowy o zamówienie publiczne</w:t>
      </w:r>
      <w:r w:rsidR="002D00DA" w:rsidRPr="0066450B">
        <w:rPr>
          <w:sz w:val="24"/>
          <w:szCs w:val="24"/>
        </w:rPr>
        <w:t xml:space="preserv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1236DE" w:rsidRPr="0066450B" w:rsidRDefault="00E75C56" w:rsidP="00A0041D">
      <w:pPr>
        <w:tabs>
          <w:tab w:val="num" w:pos="2149"/>
        </w:tabs>
        <w:jc w:val="both"/>
        <w:rPr>
          <w:sz w:val="24"/>
          <w:szCs w:val="24"/>
        </w:rPr>
      </w:pPr>
      <w:r w:rsidRPr="0066450B">
        <w:rPr>
          <w:sz w:val="24"/>
          <w:szCs w:val="24"/>
        </w:rPr>
        <w:t>- w przypadku zmiany wysokości minimalnego wynagrodzenia za pracę ustalonego na podst. art. 2 ust. 3 – 5 ustawy z dnia 10 października 2002r. o mi</w:t>
      </w:r>
      <w:r w:rsidR="002D00DA" w:rsidRPr="0066450B">
        <w:rPr>
          <w:sz w:val="24"/>
          <w:szCs w:val="24"/>
        </w:rPr>
        <w:t>nimalnym wynagrodzeniu za pracę</w:t>
      </w:r>
      <w:r w:rsidR="00332CD1" w:rsidRPr="0066450B">
        <w:rPr>
          <w:sz w:val="24"/>
          <w:szCs w:val="24"/>
        </w:rPr>
        <w:t>: (W</w:t>
      </w:r>
      <w:r w:rsidR="002D00DA" w:rsidRPr="0066450B">
        <w:rPr>
          <w:sz w:val="24"/>
          <w:szCs w:val="24"/>
        </w:rPr>
        <w:t xml:space="preserve">ykonawca składa pisemny wniosek o zmianę umowy w zakresie płatności wynikających </w:t>
      </w:r>
      <w:r w:rsidR="00854EA1" w:rsidRPr="0066450B">
        <w:rPr>
          <w:sz w:val="24"/>
          <w:szCs w:val="24"/>
        </w:rPr>
        <w:t xml:space="preserve">              </w:t>
      </w:r>
      <w:r w:rsidR="002D00DA" w:rsidRPr="0066450B">
        <w:rPr>
          <w:sz w:val="24"/>
          <w:szCs w:val="24"/>
        </w:rPr>
        <w:t xml:space="preserve">z faktur </w:t>
      </w:r>
      <w:r w:rsidR="00854EA1" w:rsidRPr="0066450B">
        <w:rPr>
          <w:sz w:val="24"/>
          <w:szCs w:val="24"/>
        </w:rPr>
        <w:t xml:space="preserve">wystawionych po wejściu w </w:t>
      </w:r>
      <w:r w:rsidR="00332CD1" w:rsidRPr="0066450B">
        <w:rPr>
          <w:sz w:val="24"/>
          <w:szCs w:val="24"/>
        </w:rPr>
        <w:t>ż</w:t>
      </w:r>
      <w:r w:rsidR="00854EA1" w:rsidRPr="0066450B">
        <w:rPr>
          <w:sz w:val="24"/>
          <w:szCs w:val="24"/>
        </w:rPr>
        <w:t xml:space="preserve">ycie przepisów zmieniających wysokość minimalnego wynagrodzenia za pracę. Wniosek powinien zawierać uzasadnienie i dokładne wyliczenie kwoty wynagrodzenia wykonawcy po zmianie umowy. Wykonawca musi wykazać </w:t>
      </w:r>
      <w:r w:rsidR="005A41C6" w:rsidRPr="0066450B">
        <w:rPr>
          <w:sz w:val="24"/>
          <w:szCs w:val="24"/>
        </w:rPr>
        <w:t>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w:t>
      </w:r>
      <w:r w:rsidR="001236DE" w:rsidRPr="0066450B">
        <w:rPr>
          <w:sz w:val="24"/>
          <w:szCs w:val="24"/>
        </w:rPr>
        <w:t xml:space="preserve"> z podwyższenia wynagrodzeń pracownikom wykonawcy, które nie są konieczne w celu ich dostosowania do wysokości minimalnego wynagrodzenia  za pracę).</w:t>
      </w:r>
    </w:p>
    <w:p w:rsidR="00E75C56" w:rsidRPr="0066450B" w:rsidRDefault="00E75C56" w:rsidP="00A0041D">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w:t>
      </w:r>
      <w:r w:rsidR="002E21F1" w:rsidRPr="0066450B">
        <w:rPr>
          <w:sz w:val="24"/>
          <w:szCs w:val="24"/>
        </w:rPr>
        <w:t xml:space="preserve"> wpływ na koszty wykonania zamówienia przez Wykonawcę</w:t>
      </w:r>
      <w:r w:rsidR="00332CD1" w:rsidRPr="0066450B">
        <w:rPr>
          <w:sz w:val="24"/>
          <w:szCs w:val="24"/>
        </w:rPr>
        <w:t>:  (W</w:t>
      </w:r>
      <w:r w:rsidR="001236DE" w:rsidRPr="0066450B">
        <w:rPr>
          <w:sz w:val="24"/>
          <w:szCs w:val="24"/>
        </w:rPr>
        <w:t xml:space="preserve">ykonawca składa pisemny wniosek o zmianę umowy w zakresie płatności wynikających </w:t>
      </w:r>
      <w:r w:rsidR="00332CD1" w:rsidRPr="0066450B">
        <w:rPr>
          <w:sz w:val="24"/>
          <w:szCs w:val="24"/>
        </w:rPr>
        <w:t xml:space="preserve">             </w:t>
      </w:r>
      <w:r w:rsidR="001236DE" w:rsidRPr="0066450B">
        <w:rPr>
          <w:sz w:val="24"/>
          <w:szCs w:val="24"/>
        </w:rPr>
        <w:t>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w:t>
      </w:r>
      <w:r w:rsidR="00332CD1" w:rsidRPr="0066450B">
        <w:rPr>
          <w:sz w:val="24"/>
          <w:szCs w:val="24"/>
        </w:rPr>
        <w:t>,</w:t>
      </w:r>
      <w:r w:rsidR="001236DE" w:rsidRPr="0066450B">
        <w:rPr>
          <w:sz w:val="24"/>
          <w:szCs w:val="24"/>
        </w:rPr>
        <w:t xml:space="preserve"> o których mowa powyżej</w:t>
      </w:r>
      <w:r w:rsidR="00332CD1" w:rsidRPr="0066450B">
        <w:rPr>
          <w:sz w:val="24"/>
          <w:szCs w:val="24"/>
        </w:rPr>
        <w:t>,</w:t>
      </w:r>
      <w:r w:rsidR="001236DE" w:rsidRPr="0066450B">
        <w:rPr>
          <w:sz w:val="24"/>
          <w:szCs w:val="24"/>
        </w:rPr>
        <w:t xml:space="preserve"> na kalkulację ceny ofertowej. Wniosek powinien obejmować jedynie te dodatkowe koszty realizacji zamówienia</w:t>
      </w:r>
      <w:r w:rsidR="00332CD1" w:rsidRPr="0066450B">
        <w:rPr>
          <w:sz w:val="24"/>
          <w:szCs w:val="24"/>
        </w:rPr>
        <w:t>, które wykonawca obowiązkowo ponosi w związku ze zmianą zasad o których mowa powyżej).</w:t>
      </w:r>
    </w:p>
    <w:p w:rsidR="00A0041D" w:rsidRPr="0066450B" w:rsidRDefault="00A0041D" w:rsidP="00A0041D">
      <w:pPr>
        <w:tabs>
          <w:tab w:val="num" w:pos="2149"/>
        </w:tabs>
        <w:jc w:val="both"/>
        <w:rPr>
          <w:sz w:val="24"/>
          <w:szCs w:val="24"/>
        </w:rPr>
      </w:pPr>
    </w:p>
    <w:p w:rsidR="00A0041D" w:rsidRDefault="00A0041D" w:rsidP="00A0041D">
      <w:pPr>
        <w:jc w:val="both"/>
        <w:rPr>
          <w:sz w:val="24"/>
          <w:szCs w:val="24"/>
        </w:rPr>
      </w:pPr>
    </w:p>
    <w:p w:rsidR="008A27B8" w:rsidRPr="00E36059" w:rsidRDefault="008A27B8" w:rsidP="00A0041D">
      <w:pPr>
        <w:jc w:val="both"/>
        <w:rPr>
          <w:sz w:val="24"/>
          <w:szCs w:val="24"/>
        </w:rPr>
      </w:pPr>
    </w:p>
    <w:p w:rsidR="00A0041D" w:rsidRPr="00E36059" w:rsidRDefault="00A0041D" w:rsidP="00A0041D">
      <w:pPr>
        <w:spacing w:after="120"/>
        <w:jc w:val="center"/>
        <w:rPr>
          <w:b/>
          <w:sz w:val="24"/>
          <w:szCs w:val="24"/>
        </w:rPr>
      </w:pPr>
      <w:r>
        <w:rPr>
          <w:b/>
          <w:sz w:val="24"/>
          <w:szCs w:val="24"/>
        </w:rPr>
        <w:t>§ 12</w:t>
      </w:r>
    </w:p>
    <w:p w:rsidR="00A0041D" w:rsidRPr="003B3D80" w:rsidRDefault="00A0041D" w:rsidP="00A0041D">
      <w:pPr>
        <w:spacing w:after="120"/>
        <w:jc w:val="center"/>
        <w:rPr>
          <w:sz w:val="24"/>
          <w:szCs w:val="24"/>
        </w:rPr>
      </w:pPr>
      <w:r w:rsidRPr="003B3D80">
        <w:rPr>
          <w:sz w:val="24"/>
          <w:szCs w:val="24"/>
        </w:rPr>
        <w:t>ODSTĄPIENIE</w:t>
      </w:r>
    </w:p>
    <w:p w:rsidR="00A0041D" w:rsidRPr="001E5CA4" w:rsidRDefault="00A0041D" w:rsidP="00A0041D">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A0041D" w:rsidRPr="00705B8D" w:rsidRDefault="00A0041D" w:rsidP="00A0041D">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A0041D" w:rsidRPr="00705B8D" w:rsidRDefault="00A0041D" w:rsidP="00577B9D">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A0041D" w:rsidRPr="00705B8D" w:rsidRDefault="00A0041D" w:rsidP="00577B9D">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A0041D" w:rsidRPr="00705B8D" w:rsidRDefault="00A0041D" w:rsidP="00577B9D">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A0041D" w:rsidRPr="00705B8D" w:rsidRDefault="00A0041D" w:rsidP="00577B9D">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A0041D" w:rsidRPr="00705B8D" w:rsidRDefault="00A0041D" w:rsidP="00577B9D">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A0041D" w:rsidRPr="00705B8D" w:rsidRDefault="00A0041D" w:rsidP="00A0041D">
      <w:pPr>
        <w:spacing w:before="240"/>
        <w:jc w:val="both"/>
        <w:rPr>
          <w:b/>
          <w:sz w:val="24"/>
          <w:szCs w:val="24"/>
        </w:rPr>
      </w:pPr>
      <w:r w:rsidRPr="00705B8D">
        <w:rPr>
          <w:b/>
          <w:sz w:val="24"/>
          <w:szCs w:val="24"/>
        </w:rPr>
        <w:t>12.2 Prawo Wykonawcy do odstąpienia od umowy:</w:t>
      </w:r>
    </w:p>
    <w:p w:rsidR="00A0041D" w:rsidRPr="00705B8D" w:rsidRDefault="00A0041D" w:rsidP="00A0041D">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A0041D" w:rsidRPr="00AE113B" w:rsidRDefault="00A0041D" w:rsidP="00577B9D">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A0041D" w:rsidRPr="00444699" w:rsidRDefault="00A0041D" w:rsidP="00577B9D">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A0041D" w:rsidRPr="001E5CA4" w:rsidRDefault="00A0041D" w:rsidP="00A0041D">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A0041D" w:rsidRPr="00AE113B" w:rsidRDefault="00A0041D" w:rsidP="00577B9D">
      <w:pPr>
        <w:numPr>
          <w:ilvl w:val="0"/>
          <w:numId w:val="39"/>
        </w:numPr>
        <w:tabs>
          <w:tab w:val="num" w:pos="1069"/>
        </w:tabs>
        <w:spacing w:before="120" w:after="240"/>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A0041D" w:rsidRPr="00BA19AE" w:rsidRDefault="00A0041D" w:rsidP="00A0041D">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A0041D" w:rsidRPr="00BA19AE" w:rsidRDefault="00A0041D" w:rsidP="00577B9D">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sidR="00BF0F53">
        <w:rPr>
          <w:sz w:val="24"/>
          <w:szCs w:val="24"/>
        </w:rPr>
        <w:t>ły wykonane do dnia rozwiązania umowy,</w:t>
      </w:r>
    </w:p>
    <w:p w:rsidR="00A0041D" w:rsidRPr="00BA19AE" w:rsidRDefault="00A0041D" w:rsidP="00577B9D">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A0041D" w:rsidRPr="00BA19AE" w:rsidRDefault="00A0041D" w:rsidP="00577B9D">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sidR="00BF0F53">
        <w:rPr>
          <w:sz w:val="24"/>
          <w:szCs w:val="24"/>
        </w:rPr>
        <w:t xml:space="preserve"> umowy</w:t>
      </w:r>
      <w:r w:rsidRPr="00BA19AE">
        <w:rPr>
          <w:sz w:val="24"/>
          <w:szCs w:val="24"/>
        </w:rPr>
        <w:t>.</w:t>
      </w:r>
    </w:p>
    <w:p w:rsidR="00A0041D" w:rsidRPr="001E5CA4" w:rsidRDefault="00A0041D" w:rsidP="00A0041D">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A0041D" w:rsidRPr="001E5CA4" w:rsidRDefault="00A0041D" w:rsidP="00A0041D">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A0041D" w:rsidRDefault="00A0041D" w:rsidP="00A0041D">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C26367" w:rsidRPr="001E5CA4" w:rsidRDefault="00636D14" w:rsidP="008A709C">
      <w:pPr>
        <w:pStyle w:val="ust"/>
        <w:spacing w:after="120"/>
        <w:ind w:left="0" w:firstLine="0"/>
      </w:pPr>
      <w:r>
        <w:t xml:space="preserve">12.3.3 </w:t>
      </w:r>
      <w:r w:rsidR="008A709C" w:rsidRPr="001E5CA4">
        <w:t>W przypadku, o którym mowa w 1</w:t>
      </w:r>
      <w:r w:rsidR="008A709C">
        <w:t>2.3.2, W</w:t>
      </w:r>
      <w:r w:rsidR="008A709C" w:rsidRPr="001E5CA4">
        <w:t xml:space="preserve">ykonawca może żądać wyłącznie wynagrodzenia należnego z tytułu wykonania części umowy. </w:t>
      </w:r>
    </w:p>
    <w:p w:rsidR="008A709C" w:rsidRDefault="00A0041D" w:rsidP="001A5CC4">
      <w:pPr>
        <w:pStyle w:val="ust"/>
        <w:spacing w:after="120"/>
        <w:ind w:left="0" w:firstLine="0"/>
      </w:pPr>
      <w:r w:rsidRPr="001E5CA4">
        <w:t>1</w:t>
      </w:r>
      <w:r>
        <w:t>2</w:t>
      </w:r>
      <w:r w:rsidR="00636D14">
        <w:t>.3.4</w:t>
      </w:r>
      <w:r w:rsidRPr="001E5CA4">
        <w:t xml:space="preserve"> </w:t>
      </w:r>
      <w:r w:rsidR="008A709C">
        <w:t xml:space="preserve">W przypadku konieczności dokonywania bezpośredniej wielokrotnej zapłaty podwykonawcy lub dalszemu podwykonawcy, lub konieczności dokonania bezpośrednich zapłat na sumę większą niż 5% wartości umowy w sprawie zamówienia publicznego – na </w:t>
      </w:r>
      <w:r w:rsidR="00BF0F53">
        <w:t>skutek braku zapłaty Wykonawcy P</w:t>
      </w:r>
      <w:r w:rsidR="008A709C">
        <w:t>odwykonawcom lub dal</w:t>
      </w:r>
      <w:r w:rsidR="00BF0F53">
        <w:t>szym P</w:t>
      </w:r>
      <w:r w:rsidR="008A709C">
        <w:t>odwykonawcom – Zamawiający może od umowy odstąpić.</w:t>
      </w:r>
    </w:p>
    <w:p w:rsidR="008A709C" w:rsidRDefault="008A709C" w:rsidP="001A5CC4">
      <w:pPr>
        <w:pStyle w:val="ust"/>
        <w:spacing w:after="120"/>
        <w:ind w:left="0" w:firstLine="0"/>
      </w:pPr>
      <w:r>
        <w:t>12.3.5. W przypadku</w:t>
      </w:r>
      <w:r w:rsidR="00DD5B45">
        <w:t xml:space="preserve"> gdy Wykonawca be</w:t>
      </w:r>
      <w:r w:rsidR="00BF0F53">
        <w:t>z zgody Zamawiającego zawarł z P</w:t>
      </w:r>
      <w:r w:rsidR="00DD5B45">
        <w:t>odwykonawcą umowę, Zamawiającemu przysługuje prawo odstąpienia od umowy  w terminie 7 dni od powzięcia przez Zamawiającego takiej informacji</w:t>
      </w:r>
      <w:r w:rsidR="001A5CC4">
        <w:t>.</w:t>
      </w:r>
    </w:p>
    <w:p w:rsidR="001A5CC4" w:rsidRPr="00F50949" w:rsidRDefault="001A5CC4" w:rsidP="00F50949">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sidR="00BF0F53">
        <w:rPr>
          <w:sz w:val="24"/>
          <w:szCs w:val="24"/>
        </w:rPr>
        <w:t xml:space="preserve">na umowę o pracę </w:t>
      </w:r>
      <w:r w:rsidR="00EA6F69">
        <w:rPr>
          <w:sz w:val="24"/>
          <w:szCs w:val="24"/>
        </w:rPr>
        <w:t xml:space="preserve">- </w:t>
      </w:r>
      <w:r w:rsidR="00BF0F53">
        <w:rPr>
          <w:sz w:val="24"/>
          <w:szCs w:val="24"/>
        </w:rPr>
        <w:t>osób wykonujących określone przez Zamawiającego</w:t>
      </w:r>
      <w:r w:rsidRPr="001A5CC4">
        <w:rPr>
          <w:sz w:val="24"/>
          <w:szCs w:val="24"/>
        </w:rPr>
        <w:t xml:space="preserve"> </w:t>
      </w:r>
      <w:r w:rsidR="00BF0F53">
        <w:rPr>
          <w:sz w:val="24"/>
          <w:szCs w:val="24"/>
        </w:rPr>
        <w:t xml:space="preserve">czynności </w:t>
      </w:r>
      <w:r w:rsidRPr="001A5CC4">
        <w:rPr>
          <w:sz w:val="24"/>
          <w:szCs w:val="24"/>
        </w:rPr>
        <w:t xml:space="preserve">lub w przypadku zmiany </w:t>
      </w:r>
      <w:r w:rsidR="00EA6F69">
        <w:rPr>
          <w:sz w:val="24"/>
          <w:szCs w:val="24"/>
        </w:rPr>
        <w:t>sposobu zatrudnienia w/w osób, Z</w:t>
      </w:r>
      <w:r w:rsidRPr="001A5CC4">
        <w:rPr>
          <w:sz w:val="24"/>
          <w:szCs w:val="24"/>
        </w:rPr>
        <w:t>amawiający ma prawo od umowy odstąpić.</w:t>
      </w:r>
    </w:p>
    <w:p w:rsidR="00A0041D" w:rsidRPr="001E5CA4" w:rsidRDefault="00A0041D" w:rsidP="00A0041D">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A0041D" w:rsidRPr="001E5CA4" w:rsidRDefault="00A0041D" w:rsidP="00A0041D">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E56E27" w:rsidRPr="00846D64" w:rsidRDefault="00A0041D" w:rsidP="00F50949">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pkt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A0041D" w:rsidRPr="003B3D80" w:rsidRDefault="00A0041D" w:rsidP="00A0041D">
      <w:pPr>
        <w:spacing w:after="120"/>
        <w:jc w:val="center"/>
        <w:rPr>
          <w:b/>
          <w:sz w:val="24"/>
          <w:szCs w:val="24"/>
        </w:rPr>
      </w:pPr>
      <w:r w:rsidRPr="003B3D80">
        <w:rPr>
          <w:b/>
          <w:sz w:val="24"/>
          <w:szCs w:val="24"/>
        </w:rPr>
        <w:t>ROZDZIAŁ III. WARUNKI SZCZEGÓŁOWE</w:t>
      </w:r>
    </w:p>
    <w:p w:rsidR="00A0041D" w:rsidRPr="001166FE" w:rsidRDefault="00A0041D" w:rsidP="00A0041D">
      <w:pPr>
        <w:spacing w:after="120"/>
        <w:jc w:val="center"/>
        <w:rPr>
          <w:b/>
          <w:sz w:val="24"/>
          <w:szCs w:val="24"/>
        </w:rPr>
      </w:pPr>
      <w:r>
        <w:rPr>
          <w:b/>
          <w:sz w:val="24"/>
          <w:szCs w:val="24"/>
        </w:rPr>
        <w:t>§ 13</w:t>
      </w:r>
    </w:p>
    <w:p w:rsidR="00A0041D" w:rsidRPr="009E449E" w:rsidRDefault="00A0041D" w:rsidP="00A0041D">
      <w:pPr>
        <w:spacing w:before="240" w:line="360" w:lineRule="auto"/>
        <w:jc w:val="center"/>
        <w:rPr>
          <w:sz w:val="24"/>
          <w:szCs w:val="24"/>
        </w:rPr>
      </w:pPr>
      <w:r w:rsidRPr="009E449E">
        <w:rPr>
          <w:sz w:val="24"/>
          <w:szCs w:val="24"/>
        </w:rPr>
        <w:t>OŚWIADCZENIA STRON</w:t>
      </w:r>
    </w:p>
    <w:p w:rsidR="00A0041D" w:rsidRPr="00BA19AE" w:rsidRDefault="00A0041D" w:rsidP="00A0041D">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A0041D" w:rsidRPr="00BA19AE" w:rsidRDefault="00A0041D" w:rsidP="00577B9D">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A0041D" w:rsidRPr="00F50949" w:rsidRDefault="00A0041D" w:rsidP="00A0041D">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A0041D" w:rsidRPr="006047A1" w:rsidRDefault="00A0041D" w:rsidP="00A0041D">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A0041D" w:rsidRPr="006047A1" w:rsidRDefault="00A0041D" w:rsidP="00577B9D">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261D34" w:rsidRPr="00F50949" w:rsidRDefault="00A0041D" w:rsidP="00F50949">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A0041D" w:rsidRPr="00CD11C3" w:rsidRDefault="00A0041D" w:rsidP="00A0041D">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A0041D" w:rsidRPr="009E449E" w:rsidRDefault="00A0041D" w:rsidP="00577B9D">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A0041D" w:rsidRPr="009E449E" w:rsidRDefault="00A0041D" w:rsidP="00577B9D">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A0041D" w:rsidRPr="00CD11C3" w:rsidRDefault="00A0041D" w:rsidP="00577B9D">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A0041D" w:rsidRPr="00F50949" w:rsidRDefault="00A0041D" w:rsidP="00F50949">
      <w:pPr>
        <w:pStyle w:val="Tekstpodstawowy"/>
        <w:numPr>
          <w:ilvl w:val="0"/>
          <w:numId w:val="47"/>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A0041D" w:rsidRPr="00CD11C3" w:rsidRDefault="00A0041D" w:rsidP="00A0041D">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EA6F69" w:rsidRDefault="00EA6F69" w:rsidP="00EA6F69">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w:t>
      </w:r>
      <w:r w:rsidR="00A0041D">
        <w:rPr>
          <w:sz w:val="24"/>
          <w:szCs w:val="24"/>
        </w:rPr>
        <w:t xml:space="preserve"> </w:t>
      </w:r>
      <w:r>
        <w:rPr>
          <w:sz w:val="24"/>
          <w:szCs w:val="24"/>
        </w:rPr>
        <w:t>Ruda Maleniecka</w:t>
      </w:r>
      <w:r w:rsidR="00A0041D" w:rsidRPr="00CD11C3">
        <w:rPr>
          <w:sz w:val="24"/>
          <w:szCs w:val="24"/>
        </w:rPr>
        <w:t xml:space="preserve">, Ruda Maleniecka 99A, </w:t>
      </w:r>
    </w:p>
    <w:p w:rsidR="00A0041D" w:rsidRPr="00EA6F69" w:rsidRDefault="00EA6F69" w:rsidP="00EA6F69">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00A0041D" w:rsidRPr="00EA6F69">
        <w:rPr>
          <w:sz w:val="24"/>
          <w:szCs w:val="24"/>
        </w:rPr>
        <w:t xml:space="preserve">26-242 Ruda Maleniecka. </w:t>
      </w:r>
    </w:p>
    <w:p w:rsidR="00A0041D" w:rsidRDefault="00A0041D" w:rsidP="00EA6F69">
      <w:pPr>
        <w:pStyle w:val="Tekstpodstawowy"/>
        <w:tabs>
          <w:tab w:val="left" w:pos="1134"/>
          <w:tab w:val="center" w:pos="4534"/>
          <w:tab w:val="left" w:pos="4892"/>
        </w:tabs>
        <w:suppressAutoHyphens/>
        <w:spacing w:after="0"/>
        <w:ind w:left="720"/>
        <w:rPr>
          <w:sz w:val="24"/>
          <w:szCs w:val="24"/>
        </w:rPr>
      </w:pPr>
      <w:r>
        <w:rPr>
          <w:sz w:val="24"/>
          <w:szCs w:val="24"/>
        </w:rPr>
        <w:t xml:space="preserve">                    </w:t>
      </w:r>
      <w:r w:rsidR="00EA6F69">
        <w:rPr>
          <w:sz w:val="24"/>
          <w:szCs w:val="24"/>
        </w:rPr>
        <w:t xml:space="preserve">    Tel. 41 373 13 40, 373 13 48</w:t>
      </w:r>
    </w:p>
    <w:p w:rsidR="00A0041D" w:rsidRPr="00CD11C3" w:rsidRDefault="00A0041D" w:rsidP="00A0041D">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A0041D" w:rsidRPr="006100F7" w:rsidRDefault="00A0041D" w:rsidP="00577B9D">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Wykonawca: ……………………………………………..</w:t>
      </w:r>
    </w:p>
    <w:p w:rsidR="00A0041D" w:rsidRDefault="00A0041D" w:rsidP="001A5CC4">
      <w:pPr>
        <w:pStyle w:val="Tekstpodstawowy"/>
        <w:tabs>
          <w:tab w:val="left" w:pos="720"/>
          <w:tab w:val="left" w:pos="1134"/>
          <w:tab w:val="center" w:pos="4534"/>
          <w:tab w:val="left" w:pos="4892"/>
        </w:tabs>
        <w:suppressAutoHyphens/>
        <w:ind w:left="360"/>
        <w:rPr>
          <w:sz w:val="24"/>
          <w:szCs w:val="24"/>
        </w:rPr>
      </w:pPr>
      <w:r>
        <w:rPr>
          <w:sz w:val="24"/>
          <w:szCs w:val="24"/>
        </w:rPr>
        <w:t xml:space="preserve">                    </w:t>
      </w:r>
      <w:r w:rsidR="00EA6F69">
        <w:rPr>
          <w:sz w:val="24"/>
          <w:szCs w:val="24"/>
        </w:rPr>
        <w:t xml:space="preserve">      </w:t>
      </w:r>
      <w:r>
        <w:rPr>
          <w:sz w:val="24"/>
          <w:szCs w:val="24"/>
        </w:rPr>
        <w:t xml:space="preserve">   …………………………………………</w:t>
      </w:r>
      <w:r w:rsidR="00EA6F69">
        <w:rPr>
          <w:sz w:val="24"/>
          <w:szCs w:val="24"/>
        </w:rPr>
        <w:t>..</w:t>
      </w:r>
      <w:r>
        <w:rPr>
          <w:sz w:val="24"/>
          <w:szCs w:val="24"/>
        </w:rPr>
        <w:t>…</w:t>
      </w:r>
    </w:p>
    <w:p w:rsidR="00A0041D" w:rsidRDefault="00A0041D" w:rsidP="00F50949">
      <w:pPr>
        <w:pStyle w:val="Tekstpodstawowy"/>
        <w:tabs>
          <w:tab w:val="left" w:pos="720"/>
          <w:tab w:val="left" w:pos="1134"/>
          <w:tab w:val="center" w:pos="4534"/>
          <w:tab w:val="left" w:pos="4892"/>
        </w:tabs>
        <w:suppressAutoHyphens/>
        <w:ind w:left="720"/>
        <w:rPr>
          <w:sz w:val="24"/>
          <w:szCs w:val="24"/>
        </w:rPr>
      </w:pPr>
      <w:r>
        <w:rPr>
          <w:sz w:val="24"/>
          <w:szCs w:val="24"/>
        </w:rPr>
        <w:tab/>
        <w:t xml:space="preserve">                ……………………………………………</w:t>
      </w:r>
      <w:r w:rsidR="00EA6F69">
        <w:rPr>
          <w:sz w:val="24"/>
          <w:szCs w:val="24"/>
        </w:rPr>
        <w:t>.</w:t>
      </w:r>
      <w:r>
        <w:rPr>
          <w:sz w:val="24"/>
          <w:szCs w:val="24"/>
        </w:rPr>
        <w:t>.</w:t>
      </w:r>
      <w:r w:rsidR="00F50949">
        <w:rPr>
          <w:sz w:val="24"/>
          <w:szCs w:val="24"/>
        </w:rPr>
        <w:t xml:space="preserve">                 </w:t>
      </w:r>
    </w:p>
    <w:p w:rsidR="00A0041D" w:rsidRDefault="00A0041D" w:rsidP="00A0041D">
      <w:pPr>
        <w:spacing w:after="120"/>
        <w:rPr>
          <w:sz w:val="24"/>
          <w:szCs w:val="24"/>
        </w:rPr>
      </w:pPr>
    </w:p>
    <w:p w:rsidR="00A0041D" w:rsidRDefault="00A0041D" w:rsidP="00EA6F69">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A0041D" w:rsidRPr="001E5CA4" w:rsidRDefault="00A0041D" w:rsidP="00A0041D">
      <w:pPr>
        <w:spacing w:line="360" w:lineRule="auto"/>
        <w:jc w:val="center"/>
        <w:rPr>
          <w:b/>
          <w:sz w:val="24"/>
          <w:szCs w:val="24"/>
        </w:rPr>
      </w:pPr>
      <w:r w:rsidRPr="001E5CA4">
        <w:rPr>
          <w:b/>
          <w:sz w:val="24"/>
          <w:szCs w:val="24"/>
        </w:rPr>
        <w:t>POSTANOWIENIA  KOŃCOWE</w:t>
      </w:r>
    </w:p>
    <w:p w:rsidR="00A0041D" w:rsidRPr="00750D5E" w:rsidRDefault="00A0041D" w:rsidP="0066450B">
      <w:pPr>
        <w:jc w:val="both"/>
        <w:rPr>
          <w:b/>
          <w:sz w:val="24"/>
          <w:szCs w:val="24"/>
        </w:rPr>
      </w:pPr>
      <w:r>
        <w:rPr>
          <w:b/>
          <w:sz w:val="24"/>
          <w:szCs w:val="24"/>
        </w:rPr>
        <w:t xml:space="preserve">14.1. </w:t>
      </w:r>
      <w:r w:rsidRPr="00750D5E">
        <w:rPr>
          <w:b/>
          <w:sz w:val="24"/>
          <w:szCs w:val="24"/>
        </w:rPr>
        <w:t xml:space="preserve"> Postanowienia końcowe:</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skuteczne, nie narusza to ważności pozostałych postanowień Umowy (klauzula salwatoryjna).</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A0041D" w:rsidRPr="00D216A0" w:rsidRDefault="00A0041D" w:rsidP="0066450B">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A0041D" w:rsidRPr="00750D5E" w:rsidRDefault="00A0041D" w:rsidP="0066450B">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A0041D" w:rsidRPr="004F349F" w:rsidRDefault="00A0041D" w:rsidP="0066450B">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A0041D" w:rsidRPr="004F349F" w:rsidRDefault="00A0041D" w:rsidP="0066450B">
      <w:pPr>
        <w:pStyle w:val="Tekstpodstawowy"/>
        <w:tabs>
          <w:tab w:val="left" w:pos="720"/>
          <w:tab w:val="left" w:pos="1134"/>
          <w:tab w:val="center" w:pos="4534"/>
          <w:tab w:val="left" w:pos="4892"/>
        </w:tabs>
        <w:suppressAutoHyphens/>
        <w:jc w:val="both"/>
        <w:rPr>
          <w:sz w:val="24"/>
          <w:szCs w:val="24"/>
        </w:rPr>
      </w:pPr>
      <w:r>
        <w:rPr>
          <w:sz w:val="24"/>
          <w:szCs w:val="24"/>
        </w:rPr>
        <w:t xml:space="preserve">     </w:t>
      </w:r>
      <w:r w:rsidRPr="004F349F">
        <w:rPr>
          <w:sz w:val="24"/>
          <w:szCs w:val="24"/>
        </w:rPr>
        <w:t xml:space="preserve"> b)   Załącznik nr 2 – Specyfikacja Istotnych Warunków Zamówienia, </w:t>
      </w:r>
    </w:p>
    <w:p w:rsidR="00A0041D" w:rsidRPr="00D216A0" w:rsidRDefault="00A0041D" w:rsidP="0066450B">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A0041D" w:rsidRPr="004F349F" w:rsidRDefault="00A0041D" w:rsidP="0066450B">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A0041D" w:rsidRPr="00DA6BFA" w:rsidRDefault="00595778" w:rsidP="0066450B">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Specyfikacja techniczna</w:t>
      </w:r>
      <w:r w:rsidR="00A0041D" w:rsidRPr="004F349F">
        <w:rPr>
          <w:sz w:val="24"/>
          <w:szCs w:val="24"/>
        </w:rPr>
        <w:t xml:space="preserve"> wykonania i odbioru robót</w:t>
      </w:r>
      <w:r w:rsidR="00A0041D">
        <w:rPr>
          <w:sz w:val="24"/>
          <w:szCs w:val="24"/>
        </w:rPr>
        <w:t>.</w:t>
      </w:r>
    </w:p>
    <w:p w:rsidR="00A0041D" w:rsidRPr="001E5CA4" w:rsidRDefault="00A0041D" w:rsidP="0066450B">
      <w:pPr>
        <w:spacing w:before="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A0041D" w:rsidRPr="00733E23" w:rsidRDefault="00A0041D" w:rsidP="00F50949">
      <w:pPr>
        <w:spacing w:after="120"/>
        <w:jc w:val="both"/>
        <w:rPr>
          <w:i/>
          <w:sz w:val="24"/>
          <w:szCs w:val="24"/>
        </w:rPr>
      </w:pPr>
    </w:p>
    <w:p w:rsidR="00A0041D" w:rsidRPr="00123B6B" w:rsidRDefault="00A0041D" w:rsidP="00A0041D">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A0041D" w:rsidRPr="00656A1C" w:rsidRDefault="00A0041D" w:rsidP="00F50949">
      <w:pPr>
        <w:rPr>
          <w:b/>
          <w:i/>
          <w:sz w:val="24"/>
          <w:szCs w:val="24"/>
        </w:rPr>
      </w:pPr>
    </w:p>
    <w:sectPr w:rsidR="00A0041D" w:rsidRPr="00656A1C" w:rsidSect="00656A1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468" w:rsidRDefault="00E07468" w:rsidP="000E471F">
      <w:r>
        <w:separator/>
      </w:r>
    </w:p>
  </w:endnote>
  <w:endnote w:type="continuationSeparator" w:id="0">
    <w:p w:rsidR="00E07468" w:rsidRDefault="00E07468" w:rsidP="000E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2B9" w:rsidRDefault="00E07468">
    <w:pPr>
      <w:pStyle w:val="Stopka"/>
      <w:jc w:val="center"/>
    </w:pPr>
    <w:r>
      <w:fldChar w:fldCharType="begin"/>
    </w:r>
    <w:r>
      <w:instrText xml:space="preserve"> PAGE   \* MERGEFORMAT </w:instrText>
    </w:r>
    <w:r>
      <w:fldChar w:fldCharType="separate"/>
    </w:r>
    <w:r>
      <w:rPr>
        <w:noProof/>
      </w:rPr>
      <w:t>1</w:t>
    </w:r>
    <w:r>
      <w:rPr>
        <w:noProof/>
      </w:rPr>
      <w:fldChar w:fldCharType="end"/>
    </w:r>
  </w:p>
  <w:p w:rsidR="001862B9" w:rsidRDefault="001862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468" w:rsidRDefault="00E07468" w:rsidP="000E471F">
      <w:r>
        <w:separator/>
      </w:r>
    </w:p>
  </w:footnote>
  <w:footnote w:type="continuationSeparator" w:id="0">
    <w:p w:rsidR="00E07468" w:rsidRDefault="00E07468" w:rsidP="000E4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15:restartNumberingAfterBreak="0">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15:restartNumberingAfterBreak="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6" w15:restartNumberingAfterBreak="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4" w15:restartNumberingAfterBreak="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15:restartNumberingAfterBreak="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1"/>
  </w:num>
  <w:num w:numId="2">
    <w:abstractNumId w:val="1"/>
  </w:num>
  <w:num w:numId="3">
    <w:abstractNumId w:val="9"/>
  </w:num>
  <w:num w:numId="4">
    <w:abstractNumId w:val="13"/>
  </w:num>
  <w:num w:numId="5">
    <w:abstractNumId w:val="30"/>
  </w:num>
  <w:num w:numId="6">
    <w:abstractNumId w:val="45"/>
  </w:num>
  <w:num w:numId="7">
    <w:abstractNumId w:val="27"/>
  </w:num>
  <w:num w:numId="8">
    <w:abstractNumId w:val="44"/>
  </w:num>
  <w:num w:numId="9">
    <w:abstractNumId w:val="15"/>
  </w:num>
  <w:num w:numId="10">
    <w:abstractNumId w:val="14"/>
  </w:num>
  <w:num w:numId="11">
    <w:abstractNumId w:val="23"/>
  </w:num>
  <w:num w:numId="12">
    <w:abstractNumId w:val="17"/>
  </w:num>
  <w:num w:numId="13">
    <w:abstractNumId w:val="12"/>
  </w:num>
  <w:num w:numId="14">
    <w:abstractNumId w:val="7"/>
  </w:num>
  <w:num w:numId="15">
    <w:abstractNumId w:val="48"/>
  </w:num>
  <w:num w:numId="16">
    <w:abstractNumId w:val="29"/>
  </w:num>
  <w:num w:numId="17">
    <w:abstractNumId w:val="41"/>
  </w:num>
  <w:num w:numId="18">
    <w:abstractNumId w:val="26"/>
  </w:num>
  <w:num w:numId="19">
    <w:abstractNumId w:val="20"/>
  </w:num>
  <w:num w:numId="20">
    <w:abstractNumId w:val="35"/>
  </w:num>
  <w:num w:numId="21">
    <w:abstractNumId w:val="11"/>
  </w:num>
  <w:num w:numId="22">
    <w:abstractNumId w:val="37"/>
  </w:num>
  <w:num w:numId="23">
    <w:abstractNumId w:val="10"/>
  </w:num>
  <w:num w:numId="24">
    <w:abstractNumId w:val="21"/>
  </w:num>
  <w:num w:numId="25">
    <w:abstractNumId w:val="40"/>
  </w:num>
  <w:num w:numId="26">
    <w:abstractNumId w:val="8"/>
  </w:num>
  <w:num w:numId="27">
    <w:abstractNumId w:val="34"/>
  </w:num>
  <w:num w:numId="28">
    <w:abstractNumId w:val="43"/>
  </w:num>
  <w:num w:numId="29">
    <w:abstractNumId w:val="2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6"/>
  </w:num>
  <w:num w:numId="42">
    <w:abstractNumId w:val="3"/>
  </w:num>
  <w:num w:numId="43">
    <w:abstractNumId w:val="18"/>
  </w:num>
  <w:num w:numId="44">
    <w:abstractNumId w:val="2"/>
  </w:num>
  <w:num w:numId="45">
    <w:abstractNumId w:val="4"/>
  </w:num>
  <w:num w:numId="46">
    <w:abstractNumId w:val="5"/>
  </w:num>
  <w:num w:numId="47">
    <w:abstractNumId w:val="19"/>
  </w:num>
  <w:num w:numId="48">
    <w:abstractNumId w:val="32"/>
  </w:num>
  <w:num w:numId="49">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3CE"/>
    <w:rsid w:val="00004BD9"/>
    <w:rsid w:val="00006D0B"/>
    <w:rsid w:val="000116C1"/>
    <w:rsid w:val="00014541"/>
    <w:rsid w:val="00015638"/>
    <w:rsid w:val="00020BA8"/>
    <w:rsid w:val="000212DF"/>
    <w:rsid w:val="00023A6E"/>
    <w:rsid w:val="00023D84"/>
    <w:rsid w:val="000250F7"/>
    <w:rsid w:val="00027DA6"/>
    <w:rsid w:val="00031ACA"/>
    <w:rsid w:val="00036103"/>
    <w:rsid w:val="00041BD8"/>
    <w:rsid w:val="000431DC"/>
    <w:rsid w:val="00044128"/>
    <w:rsid w:val="0004666C"/>
    <w:rsid w:val="00046838"/>
    <w:rsid w:val="0004692A"/>
    <w:rsid w:val="0005183C"/>
    <w:rsid w:val="000523A7"/>
    <w:rsid w:val="00055A4C"/>
    <w:rsid w:val="0005758D"/>
    <w:rsid w:val="00062402"/>
    <w:rsid w:val="000625D2"/>
    <w:rsid w:val="00062B14"/>
    <w:rsid w:val="0006401B"/>
    <w:rsid w:val="00064412"/>
    <w:rsid w:val="000662A1"/>
    <w:rsid w:val="000716E0"/>
    <w:rsid w:val="00074D1A"/>
    <w:rsid w:val="0008434B"/>
    <w:rsid w:val="000A2A66"/>
    <w:rsid w:val="000A62C2"/>
    <w:rsid w:val="000A6E92"/>
    <w:rsid w:val="000B1FDD"/>
    <w:rsid w:val="000B4D49"/>
    <w:rsid w:val="000B5B3F"/>
    <w:rsid w:val="000B6F63"/>
    <w:rsid w:val="000C3DA8"/>
    <w:rsid w:val="000C5DCE"/>
    <w:rsid w:val="000C7D8E"/>
    <w:rsid w:val="000D34BF"/>
    <w:rsid w:val="000D57F0"/>
    <w:rsid w:val="000D7950"/>
    <w:rsid w:val="000E1097"/>
    <w:rsid w:val="000E3F04"/>
    <w:rsid w:val="000E471F"/>
    <w:rsid w:val="000E6504"/>
    <w:rsid w:val="000E71F8"/>
    <w:rsid w:val="001005AF"/>
    <w:rsid w:val="001043AB"/>
    <w:rsid w:val="00104C92"/>
    <w:rsid w:val="00107A3C"/>
    <w:rsid w:val="001132AE"/>
    <w:rsid w:val="001137DE"/>
    <w:rsid w:val="0011698E"/>
    <w:rsid w:val="00117404"/>
    <w:rsid w:val="001178ED"/>
    <w:rsid w:val="00117C55"/>
    <w:rsid w:val="001236DE"/>
    <w:rsid w:val="00130790"/>
    <w:rsid w:val="00133243"/>
    <w:rsid w:val="001416FC"/>
    <w:rsid w:val="001545FA"/>
    <w:rsid w:val="0015514A"/>
    <w:rsid w:val="0015616E"/>
    <w:rsid w:val="00160D4B"/>
    <w:rsid w:val="0016467E"/>
    <w:rsid w:val="001654B3"/>
    <w:rsid w:val="00165E24"/>
    <w:rsid w:val="001745C3"/>
    <w:rsid w:val="00177384"/>
    <w:rsid w:val="0017757A"/>
    <w:rsid w:val="00182B64"/>
    <w:rsid w:val="001833E0"/>
    <w:rsid w:val="001862B9"/>
    <w:rsid w:val="00186BE4"/>
    <w:rsid w:val="001907F5"/>
    <w:rsid w:val="00193210"/>
    <w:rsid w:val="001936B5"/>
    <w:rsid w:val="00194EE0"/>
    <w:rsid w:val="00197164"/>
    <w:rsid w:val="00197A95"/>
    <w:rsid w:val="001A03E6"/>
    <w:rsid w:val="001A32C6"/>
    <w:rsid w:val="001A5CC4"/>
    <w:rsid w:val="001A63BF"/>
    <w:rsid w:val="001A6B41"/>
    <w:rsid w:val="001C34EF"/>
    <w:rsid w:val="001C5EFF"/>
    <w:rsid w:val="001C7992"/>
    <w:rsid w:val="001D4F77"/>
    <w:rsid w:val="001D58AD"/>
    <w:rsid w:val="001E1552"/>
    <w:rsid w:val="001E1C24"/>
    <w:rsid w:val="001E374F"/>
    <w:rsid w:val="001F5167"/>
    <w:rsid w:val="002005B9"/>
    <w:rsid w:val="002022E8"/>
    <w:rsid w:val="00204AF8"/>
    <w:rsid w:val="00207734"/>
    <w:rsid w:val="002161A8"/>
    <w:rsid w:val="002163AC"/>
    <w:rsid w:val="00217D2A"/>
    <w:rsid w:val="00217EF1"/>
    <w:rsid w:val="00221579"/>
    <w:rsid w:val="00225CAC"/>
    <w:rsid w:val="002270A1"/>
    <w:rsid w:val="002324AE"/>
    <w:rsid w:val="00233E4A"/>
    <w:rsid w:val="00237FDA"/>
    <w:rsid w:val="002424DF"/>
    <w:rsid w:val="00243572"/>
    <w:rsid w:val="00243A7B"/>
    <w:rsid w:val="00244430"/>
    <w:rsid w:val="00247886"/>
    <w:rsid w:val="002516F1"/>
    <w:rsid w:val="00252443"/>
    <w:rsid w:val="0025374A"/>
    <w:rsid w:val="00253A04"/>
    <w:rsid w:val="00261D34"/>
    <w:rsid w:val="0026607F"/>
    <w:rsid w:val="00266BDE"/>
    <w:rsid w:val="002715CA"/>
    <w:rsid w:val="00272A45"/>
    <w:rsid w:val="0027772C"/>
    <w:rsid w:val="00277BDE"/>
    <w:rsid w:val="00285BBE"/>
    <w:rsid w:val="00291486"/>
    <w:rsid w:val="00296850"/>
    <w:rsid w:val="002A1A6F"/>
    <w:rsid w:val="002A5913"/>
    <w:rsid w:val="002A6514"/>
    <w:rsid w:val="002A7CAB"/>
    <w:rsid w:val="002A7FC8"/>
    <w:rsid w:val="002B032D"/>
    <w:rsid w:val="002B3BF7"/>
    <w:rsid w:val="002B3D82"/>
    <w:rsid w:val="002B5794"/>
    <w:rsid w:val="002B6463"/>
    <w:rsid w:val="002C0083"/>
    <w:rsid w:val="002C0245"/>
    <w:rsid w:val="002C0D0B"/>
    <w:rsid w:val="002C14AB"/>
    <w:rsid w:val="002C16F5"/>
    <w:rsid w:val="002C2747"/>
    <w:rsid w:val="002C4FF0"/>
    <w:rsid w:val="002C6616"/>
    <w:rsid w:val="002C6DDD"/>
    <w:rsid w:val="002C6E87"/>
    <w:rsid w:val="002D00DA"/>
    <w:rsid w:val="002D0108"/>
    <w:rsid w:val="002D1FDD"/>
    <w:rsid w:val="002D502F"/>
    <w:rsid w:val="002E05CB"/>
    <w:rsid w:val="002E21F1"/>
    <w:rsid w:val="002E6E44"/>
    <w:rsid w:val="002E77F2"/>
    <w:rsid w:val="002F05EA"/>
    <w:rsid w:val="002F2970"/>
    <w:rsid w:val="002F4F42"/>
    <w:rsid w:val="002F5C45"/>
    <w:rsid w:val="002F6AAC"/>
    <w:rsid w:val="00304A72"/>
    <w:rsid w:val="00304EB6"/>
    <w:rsid w:val="00305BD7"/>
    <w:rsid w:val="00307281"/>
    <w:rsid w:val="00311F11"/>
    <w:rsid w:val="00313523"/>
    <w:rsid w:val="0031396D"/>
    <w:rsid w:val="00316879"/>
    <w:rsid w:val="00322D64"/>
    <w:rsid w:val="0032383B"/>
    <w:rsid w:val="00332CD1"/>
    <w:rsid w:val="0033410A"/>
    <w:rsid w:val="00335BC1"/>
    <w:rsid w:val="00337FB5"/>
    <w:rsid w:val="0034045A"/>
    <w:rsid w:val="0035082D"/>
    <w:rsid w:val="00355105"/>
    <w:rsid w:val="00362AA1"/>
    <w:rsid w:val="00364640"/>
    <w:rsid w:val="00364A23"/>
    <w:rsid w:val="00366170"/>
    <w:rsid w:val="003753A0"/>
    <w:rsid w:val="00375706"/>
    <w:rsid w:val="00376BEB"/>
    <w:rsid w:val="003905BD"/>
    <w:rsid w:val="0039283D"/>
    <w:rsid w:val="00394005"/>
    <w:rsid w:val="003961C6"/>
    <w:rsid w:val="003A01FC"/>
    <w:rsid w:val="003A45BC"/>
    <w:rsid w:val="003A5551"/>
    <w:rsid w:val="003A6CFE"/>
    <w:rsid w:val="003B0F11"/>
    <w:rsid w:val="003B40B4"/>
    <w:rsid w:val="003B47BE"/>
    <w:rsid w:val="003D1429"/>
    <w:rsid w:val="003D32CE"/>
    <w:rsid w:val="003E1FA3"/>
    <w:rsid w:val="003E24BB"/>
    <w:rsid w:val="003E2958"/>
    <w:rsid w:val="003F2394"/>
    <w:rsid w:val="00401902"/>
    <w:rsid w:val="0040321B"/>
    <w:rsid w:val="00403703"/>
    <w:rsid w:val="00403E5C"/>
    <w:rsid w:val="00405613"/>
    <w:rsid w:val="00410219"/>
    <w:rsid w:val="004104D2"/>
    <w:rsid w:val="00410CF4"/>
    <w:rsid w:val="00410F7F"/>
    <w:rsid w:val="00411234"/>
    <w:rsid w:val="004116D6"/>
    <w:rsid w:val="0041404D"/>
    <w:rsid w:val="00416F5D"/>
    <w:rsid w:val="004170F1"/>
    <w:rsid w:val="004228F7"/>
    <w:rsid w:val="004231B5"/>
    <w:rsid w:val="00423431"/>
    <w:rsid w:val="00423E6A"/>
    <w:rsid w:val="00424A44"/>
    <w:rsid w:val="004310A6"/>
    <w:rsid w:val="00434ADC"/>
    <w:rsid w:val="00435A4B"/>
    <w:rsid w:val="004416A8"/>
    <w:rsid w:val="00443196"/>
    <w:rsid w:val="00445595"/>
    <w:rsid w:val="0044588A"/>
    <w:rsid w:val="00450E4B"/>
    <w:rsid w:val="00451980"/>
    <w:rsid w:val="00453462"/>
    <w:rsid w:val="00453D3A"/>
    <w:rsid w:val="00460EA6"/>
    <w:rsid w:val="00462862"/>
    <w:rsid w:val="004646EF"/>
    <w:rsid w:val="00464A0E"/>
    <w:rsid w:val="004743D9"/>
    <w:rsid w:val="0047598B"/>
    <w:rsid w:val="00476A27"/>
    <w:rsid w:val="00480D4D"/>
    <w:rsid w:val="004857A7"/>
    <w:rsid w:val="00485AC3"/>
    <w:rsid w:val="00485F4D"/>
    <w:rsid w:val="0049495F"/>
    <w:rsid w:val="00494991"/>
    <w:rsid w:val="004A6F24"/>
    <w:rsid w:val="004B0ECF"/>
    <w:rsid w:val="004B177D"/>
    <w:rsid w:val="004B4248"/>
    <w:rsid w:val="004B478D"/>
    <w:rsid w:val="004C119F"/>
    <w:rsid w:val="004C3A10"/>
    <w:rsid w:val="004C4AB6"/>
    <w:rsid w:val="004C4C23"/>
    <w:rsid w:val="004C51CA"/>
    <w:rsid w:val="004C6396"/>
    <w:rsid w:val="004C7D42"/>
    <w:rsid w:val="004D08FC"/>
    <w:rsid w:val="004D2C2A"/>
    <w:rsid w:val="004D67A2"/>
    <w:rsid w:val="004D689D"/>
    <w:rsid w:val="004D6E83"/>
    <w:rsid w:val="004E1A2F"/>
    <w:rsid w:val="004E3324"/>
    <w:rsid w:val="004E348B"/>
    <w:rsid w:val="004E6543"/>
    <w:rsid w:val="004E694D"/>
    <w:rsid w:val="004E7A2B"/>
    <w:rsid w:val="004F36D1"/>
    <w:rsid w:val="0050057F"/>
    <w:rsid w:val="00501183"/>
    <w:rsid w:val="00501938"/>
    <w:rsid w:val="005020A5"/>
    <w:rsid w:val="0050576C"/>
    <w:rsid w:val="005063D0"/>
    <w:rsid w:val="005071D6"/>
    <w:rsid w:val="005100CD"/>
    <w:rsid w:val="00516E0E"/>
    <w:rsid w:val="00521BD8"/>
    <w:rsid w:val="00527D88"/>
    <w:rsid w:val="00532835"/>
    <w:rsid w:val="00535286"/>
    <w:rsid w:val="005353E6"/>
    <w:rsid w:val="005478CE"/>
    <w:rsid w:val="005526BC"/>
    <w:rsid w:val="005558E1"/>
    <w:rsid w:val="00556D15"/>
    <w:rsid w:val="00557097"/>
    <w:rsid w:val="0056074E"/>
    <w:rsid w:val="00561A17"/>
    <w:rsid w:val="00562856"/>
    <w:rsid w:val="0056319C"/>
    <w:rsid w:val="005650A1"/>
    <w:rsid w:val="00565B5B"/>
    <w:rsid w:val="00573339"/>
    <w:rsid w:val="00573513"/>
    <w:rsid w:val="00575BF6"/>
    <w:rsid w:val="005777FA"/>
    <w:rsid w:val="00577B9D"/>
    <w:rsid w:val="00582723"/>
    <w:rsid w:val="00582B92"/>
    <w:rsid w:val="005871C5"/>
    <w:rsid w:val="00587738"/>
    <w:rsid w:val="00587FEC"/>
    <w:rsid w:val="005907A8"/>
    <w:rsid w:val="00592515"/>
    <w:rsid w:val="00595778"/>
    <w:rsid w:val="00597EA4"/>
    <w:rsid w:val="00597FA3"/>
    <w:rsid w:val="005A102F"/>
    <w:rsid w:val="005A4164"/>
    <w:rsid w:val="005A41C6"/>
    <w:rsid w:val="005A679D"/>
    <w:rsid w:val="005A752F"/>
    <w:rsid w:val="005B1C24"/>
    <w:rsid w:val="005B20A6"/>
    <w:rsid w:val="005B3D72"/>
    <w:rsid w:val="005B5583"/>
    <w:rsid w:val="005B5F2C"/>
    <w:rsid w:val="005B66A1"/>
    <w:rsid w:val="005B7604"/>
    <w:rsid w:val="005C1B7A"/>
    <w:rsid w:val="005C63CE"/>
    <w:rsid w:val="005D2AA0"/>
    <w:rsid w:val="005D34E5"/>
    <w:rsid w:val="005D50E3"/>
    <w:rsid w:val="005D51DD"/>
    <w:rsid w:val="005D6F79"/>
    <w:rsid w:val="005E15E6"/>
    <w:rsid w:val="005E4147"/>
    <w:rsid w:val="005E521A"/>
    <w:rsid w:val="005E6955"/>
    <w:rsid w:val="005F0B7E"/>
    <w:rsid w:val="005F2B10"/>
    <w:rsid w:val="005F2E47"/>
    <w:rsid w:val="005F2F3B"/>
    <w:rsid w:val="005F611B"/>
    <w:rsid w:val="005F6982"/>
    <w:rsid w:val="005F708C"/>
    <w:rsid w:val="00601D6F"/>
    <w:rsid w:val="006039B7"/>
    <w:rsid w:val="00607846"/>
    <w:rsid w:val="00612BA8"/>
    <w:rsid w:val="0061333E"/>
    <w:rsid w:val="00613A3D"/>
    <w:rsid w:val="00613C17"/>
    <w:rsid w:val="006147C8"/>
    <w:rsid w:val="00614973"/>
    <w:rsid w:val="00616096"/>
    <w:rsid w:val="0062423F"/>
    <w:rsid w:val="00625223"/>
    <w:rsid w:val="00627E68"/>
    <w:rsid w:val="00632D86"/>
    <w:rsid w:val="00634EF6"/>
    <w:rsid w:val="00636D14"/>
    <w:rsid w:val="00637252"/>
    <w:rsid w:val="00637CB8"/>
    <w:rsid w:val="00642136"/>
    <w:rsid w:val="00642414"/>
    <w:rsid w:val="006474F8"/>
    <w:rsid w:val="006509B8"/>
    <w:rsid w:val="00652325"/>
    <w:rsid w:val="00654F2C"/>
    <w:rsid w:val="0065508D"/>
    <w:rsid w:val="0065565C"/>
    <w:rsid w:val="00656A1C"/>
    <w:rsid w:val="00656F72"/>
    <w:rsid w:val="00660A39"/>
    <w:rsid w:val="00662CC0"/>
    <w:rsid w:val="00663E96"/>
    <w:rsid w:val="0066450B"/>
    <w:rsid w:val="00672591"/>
    <w:rsid w:val="006808E6"/>
    <w:rsid w:val="006841A6"/>
    <w:rsid w:val="0069057A"/>
    <w:rsid w:val="0069161D"/>
    <w:rsid w:val="00694150"/>
    <w:rsid w:val="00694361"/>
    <w:rsid w:val="00697BEF"/>
    <w:rsid w:val="00697F91"/>
    <w:rsid w:val="006A0E20"/>
    <w:rsid w:val="006A15A5"/>
    <w:rsid w:val="006A23CC"/>
    <w:rsid w:val="006A300A"/>
    <w:rsid w:val="006A5226"/>
    <w:rsid w:val="006A57B1"/>
    <w:rsid w:val="006B38DC"/>
    <w:rsid w:val="006B6D62"/>
    <w:rsid w:val="006C64E6"/>
    <w:rsid w:val="006D3105"/>
    <w:rsid w:val="006E13D7"/>
    <w:rsid w:val="006E19D0"/>
    <w:rsid w:val="006E2781"/>
    <w:rsid w:val="006E2A1C"/>
    <w:rsid w:val="006E6D84"/>
    <w:rsid w:val="006F10C9"/>
    <w:rsid w:val="006F11BA"/>
    <w:rsid w:val="006F1A53"/>
    <w:rsid w:val="006F4502"/>
    <w:rsid w:val="006F4970"/>
    <w:rsid w:val="006F49FD"/>
    <w:rsid w:val="006F6F8A"/>
    <w:rsid w:val="006F6F9E"/>
    <w:rsid w:val="00701C35"/>
    <w:rsid w:val="00706753"/>
    <w:rsid w:val="00707823"/>
    <w:rsid w:val="00712317"/>
    <w:rsid w:val="00714F1B"/>
    <w:rsid w:val="00715D9F"/>
    <w:rsid w:val="00716C2D"/>
    <w:rsid w:val="00717633"/>
    <w:rsid w:val="00717E6E"/>
    <w:rsid w:val="0072200A"/>
    <w:rsid w:val="007238F1"/>
    <w:rsid w:val="007253D4"/>
    <w:rsid w:val="00725F9B"/>
    <w:rsid w:val="0072642C"/>
    <w:rsid w:val="00732A24"/>
    <w:rsid w:val="00733914"/>
    <w:rsid w:val="0073412D"/>
    <w:rsid w:val="00736825"/>
    <w:rsid w:val="00737155"/>
    <w:rsid w:val="00737D0F"/>
    <w:rsid w:val="00741028"/>
    <w:rsid w:val="00742F36"/>
    <w:rsid w:val="0074393A"/>
    <w:rsid w:val="00747BB7"/>
    <w:rsid w:val="007505FE"/>
    <w:rsid w:val="007530D5"/>
    <w:rsid w:val="007532FC"/>
    <w:rsid w:val="00753E30"/>
    <w:rsid w:val="0075439B"/>
    <w:rsid w:val="00755B1E"/>
    <w:rsid w:val="00757E50"/>
    <w:rsid w:val="00760777"/>
    <w:rsid w:val="00763443"/>
    <w:rsid w:val="007638E7"/>
    <w:rsid w:val="00763E25"/>
    <w:rsid w:val="00766616"/>
    <w:rsid w:val="00767E6F"/>
    <w:rsid w:val="00774502"/>
    <w:rsid w:val="00781C2A"/>
    <w:rsid w:val="0078218B"/>
    <w:rsid w:val="00790235"/>
    <w:rsid w:val="00791CA4"/>
    <w:rsid w:val="00792E0B"/>
    <w:rsid w:val="00795969"/>
    <w:rsid w:val="007961B1"/>
    <w:rsid w:val="0079628D"/>
    <w:rsid w:val="00797377"/>
    <w:rsid w:val="007A0C61"/>
    <w:rsid w:val="007A3BFB"/>
    <w:rsid w:val="007A67FA"/>
    <w:rsid w:val="007B4433"/>
    <w:rsid w:val="007B76DD"/>
    <w:rsid w:val="007B788A"/>
    <w:rsid w:val="007C000C"/>
    <w:rsid w:val="007C0EDB"/>
    <w:rsid w:val="007C3D26"/>
    <w:rsid w:val="007D224D"/>
    <w:rsid w:val="007D46DF"/>
    <w:rsid w:val="007D6925"/>
    <w:rsid w:val="007D6929"/>
    <w:rsid w:val="007D7C43"/>
    <w:rsid w:val="007E11A5"/>
    <w:rsid w:val="007E1523"/>
    <w:rsid w:val="007E5E8C"/>
    <w:rsid w:val="007E78BF"/>
    <w:rsid w:val="007F2C5A"/>
    <w:rsid w:val="007F39D5"/>
    <w:rsid w:val="00801018"/>
    <w:rsid w:val="00801B0A"/>
    <w:rsid w:val="008061F2"/>
    <w:rsid w:val="00812220"/>
    <w:rsid w:val="00812858"/>
    <w:rsid w:val="00812B15"/>
    <w:rsid w:val="00813014"/>
    <w:rsid w:val="00814F82"/>
    <w:rsid w:val="00816577"/>
    <w:rsid w:val="008176EE"/>
    <w:rsid w:val="00821C8A"/>
    <w:rsid w:val="00821CAE"/>
    <w:rsid w:val="00827C4B"/>
    <w:rsid w:val="008317D7"/>
    <w:rsid w:val="00831A9A"/>
    <w:rsid w:val="00832A3B"/>
    <w:rsid w:val="00833A94"/>
    <w:rsid w:val="00835006"/>
    <w:rsid w:val="00835D88"/>
    <w:rsid w:val="00852ACD"/>
    <w:rsid w:val="00854EA1"/>
    <w:rsid w:val="008638A9"/>
    <w:rsid w:val="00863D28"/>
    <w:rsid w:val="00865F8C"/>
    <w:rsid w:val="008664FE"/>
    <w:rsid w:val="0087108A"/>
    <w:rsid w:val="00876061"/>
    <w:rsid w:val="008767DE"/>
    <w:rsid w:val="0088407B"/>
    <w:rsid w:val="00885619"/>
    <w:rsid w:val="00886CA5"/>
    <w:rsid w:val="00894CE5"/>
    <w:rsid w:val="0089520C"/>
    <w:rsid w:val="0089655F"/>
    <w:rsid w:val="00896756"/>
    <w:rsid w:val="008A27B8"/>
    <w:rsid w:val="008A3D2E"/>
    <w:rsid w:val="008A515F"/>
    <w:rsid w:val="008A709C"/>
    <w:rsid w:val="008B1232"/>
    <w:rsid w:val="008B299B"/>
    <w:rsid w:val="008B3777"/>
    <w:rsid w:val="008C006B"/>
    <w:rsid w:val="008C5C0B"/>
    <w:rsid w:val="008C661B"/>
    <w:rsid w:val="008C7463"/>
    <w:rsid w:val="008D12CE"/>
    <w:rsid w:val="008D1392"/>
    <w:rsid w:val="008D2C7D"/>
    <w:rsid w:val="008D48E6"/>
    <w:rsid w:val="008D7486"/>
    <w:rsid w:val="008E07BD"/>
    <w:rsid w:val="008E2E15"/>
    <w:rsid w:val="008E308C"/>
    <w:rsid w:val="008E37F8"/>
    <w:rsid w:val="008E55FF"/>
    <w:rsid w:val="008E6F59"/>
    <w:rsid w:val="008F3673"/>
    <w:rsid w:val="008F3FDA"/>
    <w:rsid w:val="008F621A"/>
    <w:rsid w:val="00901E67"/>
    <w:rsid w:val="00902240"/>
    <w:rsid w:val="0090250F"/>
    <w:rsid w:val="00902C77"/>
    <w:rsid w:val="00903502"/>
    <w:rsid w:val="00904354"/>
    <w:rsid w:val="0090710A"/>
    <w:rsid w:val="00913261"/>
    <w:rsid w:val="0091727A"/>
    <w:rsid w:val="00920943"/>
    <w:rsid w:val="0092244E"/>
    <w:rsid w:val="0092292E"/>
    <w:rsid w:val="0092384B"/>
    <w:rsid w:val="00923E20"/>
    <w:rsid w:val="009351B7"/>
    <w:rsid w:val="00935221"/>
    <w:rsid w:val="00943983"/>
    <w:rsid w:val="00951399"/>
    <w:rsid w:val="00952508"/>
    <w:rsid w:val="00952AFD"/>
    <w:rsid w:val="009539C1"/>
    <w:rsid w:val="009572A6"/>
    <w:rsid w:val="00963517"/>
    <w:rsid w:val="00963604"/>
    <w:rsid w:val="0096361D"/>
    <w:rsid w:val="009651D4"/>
    <w:rsid w:val="009748D6"/>
    <w:rsid w:val="00975BCF"/>
    <w:rsid w:val="00976013"/>
    <w:rsid w:val="009840C5"/>
    <w:rsid w:val="00984E22"/>
    <w:rsid w:val="00986EB7"/>
    <w:rsid w:val="009901AF"/>
    <w:rsid w:val="00991F10"/>
    <w:rsid w:val="009953EE"/>
    <w:rsid w:val="00995CE4"/>
    <w:rsid w:val="009A183B"/>
    <w:rsid w:val="009A4131"/>
    <w:rsid w:val="009A5917"/>
    <w:rsid w:val="009A6DBC"/>
    <w:rsid w:val="009B0641"/>
    <w:rsid w:val="009B1177"/>
    <w:rsid w:val="009B307C"/>
    <w:rsid w:val="009C406D"/>
    <w:rsid w:val="009C45DB"/>
    <w:rsid w:val="009C4979"/>
    <w:rsid w:val="009C72E3"/>
    <w:rsid w:val="009C7D63"/>
    <w:rsid w:val="009D2899"/>
    <w:rsid w:val="009D44F3"/>
    <w:rsid w:val="009D4699"/>
    <w:rsid w:val="009D59C2"/>
    <w:rsid w:val="009E4407"/>
    <w:rsid w:val="009F03EC"/>
    <w:rsid w:val="009F2AC5"/>
    <w:rsid w:val="009F3D4E"/>
    <w:rsid w:val="009F433E"/>
    <w:rsid w:val="009F53BD"/>
    <w:rsid w:val="00A0041D"/>
    <w:rsid w:val="00A02CCC"/>
    <w:rsid w:val="00A03A87"/>
    <w:rsid w:val="00A04FDA"/>
    <w:rsid w:val="00A05E20"/>
    <w:rsid w:val="00A10FC4"/>
    <w:rsid w:val="00A115BC"/>
    <w:rsid w:val="00A11DAF"/>
    <w:rsid w:val="00A125D9"/>
    <w:rsid w:val="00A16348"/>
    <w:rsid w:val="00A16C89"/>
    <w:rsid w:val="00A20E53"/>
    <w:rsid w:val="00A224C7"/>
    <w:rsid w:val="00A24304"/>
    <w:rsid w:val="00A26375"/>
    <w:rsid w:val="00A26CA6"/>
    <w:rsid w:val="00A3264D"/>
    <w:rsid w:val="00A3523B"/>
    <w:rsid w:val="00A4138B"/>
    <w:rsid w:val="00A41479"/>
    <w:rsid w:val="00A51E8D"/>
    <w:rsid w:val="00A541C9"/>
    <w:rsid w:val="00A630D4"/>
    <w:rsid w:val="00A664F1"/>
    <w:rsid w:val="00A666A5"/>
    <w:rsid w:val="00A6718A"/>
    <w:rsid w:val="00A67D11"/>
    <w:rsid w:val="00A67D1A"/>
    <w:rsid w:val="00A739E3"/>
    <w:rsid w:val="00A760B5"/>
    <w:rsid w:val="00A807B8"/>
    <w:rsid w:val="00A8487D"/>
    <w:rsid w:val="00A85375"/>
    <w:rsid w:val="00A86E9C"/>
    <w:rsid w:val="00A8727A"/>
    <w:rsid w:val="00A87436"/>
    <w:rsid w:val="00A91768"/>
    <w:rsid w:val="00A95DD9"/>
    <w:rsid w:val="00AA1160"/>
    <w:rsid w:val="00AA33EB"/>
    <w:rsid w:val="00AA5F10"/>
    <w:rsid w:val="00AB22E0"/>
    <w:rsid w:val="00AB4B38"/>
    <w:rsid w:val="00AC179E"/>
    <w:rsid w:val="00AC3322"/>
    <w:rsid w:val="00AC3FA7"/>
    <w:rsid w:val="00AC4F32"/>
    <w:rsid w:val="00AC738C"/>
    <w:rsid w:val="00AD07CC"/>
    <w:rsid w:val="00AD229C"/>
    <w:rsid w:val="00AD42BF"/>
    <w:rsid w:val="00AD657D"/>
    <w:rsid w:val="00AD6597"/>
    <w:rsid w:val="00AD7365"/>
    <w:rsid w:val="00AE0EA6"/>
    <w:rsid w:val="00AE154C"/>
    <w:rsid w:val="00AE5A2D"/>
    <w:rsid w:val="00AE6EA5"/>
    <w:rsid w:val="00AE798D"/>
    <w:rsid w:val="00AE7FB7"/>
    <w:rsid w:val="00AF070C"/>
    <w:rsid w:val="00AF1BB5"/>
    <w:rsid w:val="00AF4E0D"/>
    <w:rsid w:val="00AF5477"/>
    <w:rsid w:val="00B0788D"/>
    <w:rsid w:val="00B101F9"/>
    <w:rsid w:val="00B10D0F"/>
    <w:rsid w:val="00B1467B"/>
    <w:rsid w:val="00B15B21"/>
    <w:rsid w:val="00B15F19"/>
    <w:rsid w:val="00B16464"/>
    <w:rsid w:val="00B24B78"/>
    <w:rsid w:val="00B24C9A"/>
    <w:rsid w:val="00B27576"/>
    <w:rsid w:val="00B2790A"/>
    <w:rsid w:val="00B31A1A"/>
    <w:rsid w:val="00B37327"/>
    <w:rsid w:val="00B418C2"/>
    <w:rsid w:val="00B41C47"/>
    <w:rsid w:val="00B42699"/>
    <w:rsid w:val="00B51126"/>
    <w:rsid w:val="00B52345"/>
    <w:rsid w:val="00B52D7F"/>
    <w:rsid w:val="00B56C57"/>
    <w:rsid w:val="00B62655"/>
    <w:rsid w:val="00B66C77"/>
    <w:rsid w:val="00B703B3"/>
    <w:rsid w:val="00B70E3A"/>
    <w:rsid w:val="00B71A15"/>
    <w:rsid w:val="00B77D50"/>
    <w:rsid w:val="00B81CA0"/>
    <w:rsid w:val="00B9080F"/>
    <w:rsid w:val="00B93096"/>
    <w:rsid w:val="00B959BF"/>
    <w:rsid w:val="00B97896"/>
    <w:rsid w:val="00B979A1"/>
    <w:rsid w:val="00BA0BFD"/>
    <w:rsid w:val="00BA1979"/>
    <w:rsid w:val="00BA2DEB"/>
    <w:rsid w:val="00BA36B2"/>
    <w:rsid w:val="00BB5FED"/>
    <w:rsid w:val="00BC5DA1"/>
    <w:rsid w:val="00BC654B"/>
    <w:rsid w:val="00BD2D72"/>
    <w:rsid w:val="00BD44C8"/>
    <w:rsid w:val="00BD758D"/>
    <w:rsid w:val="00BD7996"/>
    <w:rsid w:val="00BE0182"/>
    <w:rsid w:val="00BE29AE"/>
    <w:rsid w:val="00BE75BA"/>
    <w:rsid w:val="00BE76FB"/>
    <w:rsid w:val="00BF0F53"/>
    <w:rsid w:val="00BF1004"/>
    <w:rsid w:val="00BF114D"/>
    <w:rsid w:val="00BF4130"/>
    <w:rsid w:val="00BF5AB5"/>
    <w:rsid w:val="00C11242"/>
    <w:rsid w:val="00C114A1"/>
    <w:rsid w:val="00C1235C"/>
    <w:rsid w:val="00C15FCF"/>
    <w:rsid w:val="00C20E20"/>
    <w:rsid w:val="00C20E65"/>
    <w:rsid w:val="00C2193F"/>
    <w:rsid w:val="00C26367"/>
    <w:rsid w:val="00C26FED"/>
    <w:rsid w:val="00C34A62"/>
    <w:rsid w:val="00C3528F"/>
    <w:rsid w:val="00C370BC"/>
    <w:rsid w:val="00C408AD"/>
    <w:rsid w:val="00C4265D"/>
    <w:rsid w:val="00C449E1"/>
    <w:rsid w:val="00C45917"/>
    <w:rsid w:val="00C4645D"/>
    <w:rsid w:val="00C5045E"/>
    <w:rsid w:val="00C5073D"/>
    <w:rsid w:val="00C53EEB"/>
    <w:rsid w:val="00C54176"/>
    <w:rsid w:val="00C55BD8"/>
    <w:rsid w:val="00C604AC"/>
    <w:rsid w:val="00C633B3"/>
    <w:rsid w:val="00C6712C"/>
    <w:rsid w:val="00C67618"/>
    <w:rsid w:val="00C715E8"/>
    <w:rsid w:val="00C73D3D"/>
    <w:rsid w:val="00C75C53"/>
    <w:rsid w:val="00C8070A"/>
    <w:rsid w:val="00C81C99"/>
    <w:rsid w:val="00C82587"/>
    <w:rsid w:val="00C8286A"/>
    <w:rsid w:val="00C84605"/>
    <w:rsid w:val="00C86751"/>
    <w:rsid w:val="00C91A28"/>
    <w:rsid w:val="00C93101"/>
    <w:rsid w:val="00C9435C"/>
    <w:rsid w:val="00C94AB8"/>
    <w:rsid w:val="00C95129"/>
    <w:rsid w:val="00C95610"/>
    <w:rsid w:val="00CA1437"/>
    <w:rsid w:val="00CA220C"/>
    <w:rsid w:val="00CA3827"/>
    <w:rsid w:val="00CA4830"/>
    <w:rsid w:val="00CA618C"/>
    <w:rsid w:val="00CB2B75"/>
    <w:rsid w:val="00CB55C5"/>
    <w:rsid w:val="00CB64EC"/>
    <w:rsid w:val="00CB77AA"/>
    <w:rsid w:val="00CC1618"/>
    <w:rsid w:val="00CC415E"/>
    <w:rsid w:val="00CD0F42"/>
    <w:rsid w:val="00CD1CC3"/>
    <w:rsid w:val="00CD6CE4"/>
    <w:rsid w:val="00CE198E"/>
    <w:rsid w:val="00CE1D31"/>
    <w:rsid w:val="00CE2883"/>
    <w:rsid w:val="00CE43E2"/>
    <w:rsid w:val="00CE6471"/>
    <w:rsid w:val="00CF2CF7"/>
    <w:rsid w:val="00CF3DF3"/>
    <w:rsid w:val="00CF4696"/>
    <w:rsid w:val="00CF6AB2"/>
    <w:rsid w:val="00D072CE"/>
    <w:rsid w:val="00D13126"/>
    <w:rsid w:val="00D2126D"/>
    <w:rsid w:val="00D244FD"/>
    <w:rsid w:val="00D248BC"/>
    <w:rsid w:val="00D302C2"/>
    <w:rsid w:val="00D305F8"/>
    <w:rsid w:val="00D36AEC"/>
    <w:rsid w:val="00D42916"/>
    <w:rsid w:val="00D431AE"/>
    <w:rsid w:val="00D438F0"/>
    <w:rsid w:val="00D44756"/>
    <w:rsid w:val="00D46886"/>
    <w:rsid w:val="00D62E2B"/>
    <w:rsid w:val="00D63957"/>
    <w:rsid w:val="00D65F92"/>
    <w:rsid w:val="00D74B13"/>
    <w:rsid w:val="00D75575"/>
    <w:rsid w:val="00D90D2F"/>
    <w:rsid w:val="00D914DA"/>
    <w:rsid w:val="00D96B66"/>
    <w:rsid w:val="00DA1620"/>
    <w:rsid w:val="00DA18AC"/>
    <w:rsid w:val="00DA1DD1"/>
    <w:rsid w:val="00DB2CA0"/>
    <w:rsid w:val="00DB3A95"/>
    <w:rsid w:val="00DB694B"/>
    <w:rsid w:val="00DB6983"/>
    <w:rsid w:val="00DB6A05"/>
    <w:rsid w:val="00DB77A7"/>
    <w:rsid w:val="00DC1DA0"/>
    <w:rsid w:val="00DD224D"/>
    <w:rsid w:val="00DD5B45"/>
    <w:rsid w:val="00DD7FCD"/>
    <w:rsid w:val="00DE2602"/>
    <w:rsid w:val="00DE4ADF"/>
    <w:rsid w:val="00DE6E0E"/>
    <w:rsid w:val="00DF0589"/>
    <w:rsid w:val="00DF0793"/>
    <w:rsid w:val="00DF1481"/>
    <w:rsid w:val="00DF211F"/>
    <w:rsid w:val="00DF2751"/>
    <w:rsid w:val="00DF2A8B"/>
    <w:rsid w:val="00DF2EB2"/>
    <w:rsid w:val="00DF5205"/>
    <w:rsid w:val="00DF55D3"/>
    <w:rsid w:val="00DF6593"/>
    <w:rsid w:val="00DF6F0F"/>
    <w:rsid w:val="00DF7C95"/>
    <w:rsid w:val="00E003C0"/>
    <w:rsid w:val="00E04AA1"/>
    <w:rsid w:val="00E07468"/>
    <w:rsid w:val="00E13AD9"/>
    <w:rsid w:val="00E13C45"/>
    <w:rsid w:val="00E1763D"/>
    <w:rsid w:val="00E2193A"/>
    <w:rsid w:val="00E23AF1"/>
    <w:rsid w:val="00E27997"/>
    <w:rsid w:val="00E27F03"/>
    <w:rsid w:val="00E313DD"/>
    <w:rsid w:val="00E31CE9"/>
    <w:rsid w:val="00E323DE"/>
    <w:rsid w:val="00E32801"/>
    <w:rsid w:val="00E54B6D"/>
    <w:rsid w:val="00E56E27"/>
    <w:rsid w:val="00E60237"/>
    <w:rsid w:val="00E62BF3"/>
    <w:rsid w:val="00E6334D"/>
    <w:rsid w:val="00E64A81"/>
    <w:rsid w:val="00E70F03"/>
    <w:rsid w:val="00E7221E"/>
    <w:rsid w:val="00E72451"/>
    <w:rsid w:val="00E736CB"/>
    <w:rsid w:val="00E7481E"/>
    <w:rsid w:val="00E75C56"/>
    <w:rsid w:val="00E77A62"/>
    <w:rsid w:val="00E808A0"/>
    <w:rsid w:val="00E80BA4"/>
    <w:rsid w:val="00E81CF0"/>
    <w:rsid w:val="00E93356"/>
    <w:rsid w:val="00E937D3"/>
    <w:rsid w:val="00EA64C2"/>
    <w:rsid w:val="00EA6F69"/>
    <w:rsid w:val="00EB118A"/>
    <w:rsid w:val="00EB494A"/>
    <w:rsid w:val="00EB5A55"/>
    <w:rsid w:val="00EB5C43"/>
    <w:rsid w:val="00EB730F"/>
    <w:rsid w:val="00EB78ED"/>
    <w:rsid w:val="00EC5F36"/>
    <w:rsid w:val="00ED1E6E"/>
    <w:rsid w:val="00ED3F0B"/>
    <w:rsid w:val="00ED5911"/>
    <w:rsid w:val="00ED7D60"/>
    <w:rsid w:val="00EE0D94"/>
    <w:rsid w:val="00EE1978"/>
    <w:rsid w:val="00EE234B"/>
    <w:rsid w:val="00EE4BE7"/>
    <w:rsid w:val="00EE759E"/>
    <w:rsid w:val="00EF01FC"/>
    <w:rsid w:val="00EF3FC9"/>
    <w:rsid w:val="00EF7A44"/>
    <w:rsid w:val="00F00DD3"/>
    <w:rsid w:val="00F00F74"/>
    <w:rsid w:val="00F03638"/>
    <w:rsid w:val="00F066B8"/>
    <w:rsid w:val="00F06C86"/>
    <w:rsid w:val="00F12AD5"/>
    <w:rsid w:val="00F13BF2"/>
    <w:rsid w:val="00F16AE8"/>
    <w:rsid w:val="00F2059F"/>
    <w:rsid w:val="00F21940"/>
    <w:rsid w:val="00F23310"/>
    <w:rsid w:val="00F27DEF"/>
    <w:rsid w:val="00F30A74"/>
    <w:rsid w:val="00F3166C"/>
    <w:rsid w:val="00F34868"/>
    <w:rsid w:val="00F353C9"/>
    <w:rsid w:val="00F3606F"/>
    <w:rsid w:val="00F36AC1"/>
    <w:rsid w:val="00F463CE"/>
    <w:rsid w:val="00F478F7"/>
    <w:rsid w:val="00F50949"/>
    <w:rsid w:val="00F54C68"/>
    <w:rsid w:val="00F57923"/>
    <w:rsid w:val="00F646A4"/>
    <w:rsid w:val="00F65DD1"/>
    <w:rsid w:val="00F71267"/>
    <w:rsid w:val="00F744DD"/>
    <w:rsid w:val="00F779F5"/>
    <w:rsid w:val="00F80BE9"/>
    <w:rsid w:val="00F8146F"/>
    <w:rsid w:val="00F8236D"/>
    <w:rsid w:val="00F82575"/>
    <w:rsid w:val="00F83D34"/>
    <w:rsid w:val="00F8529E"/>
    <w:rsid w:val="00F85DEC"/>
    <w:rsid w:val="00F93685"/>
    <w:rsid w:val="00F95496"/>
    <w:rsid w:val="00F95BFC"/>
    <w:rsid w:val="00F960E7"/>
    <w:rsid w:val="00F9784B"/>
    <w:rsid w:val="00FA2806"/>
    <w:rsid w:val="00FA32CC"/>
    <w:rsid w:val="00FA70D9"/>
    <w:rsid w:val="00FB0DBD"/>
    <w:rsid w:val="00FB0F44"/>
    <w:rsid w:val="00FC0319"/>
    <w:rsid w:val="00FC2DF2"/>
    <w:rsid w:val="00FC525E"/>
    <w:rsid w:val="00FC65F8"/>
    <w:rsid w:val="00FC6AF1"/>
    <w:rsid w:val="00FD0C6B"/>
    <w:rsid w:val="00FD0F0E"/>
    <w:rsid w:val="00FD1155"/>
    <w:rsid w:val="00FD227D"/>
    <w:rsid w:val="00FD476B"/>
    <w:rsid w:val="00FD510E"/>
    <w:rsid w:val="00FD5DD3"/>
    <w:rsid w:val="00FE0EA1"/>
    <w:rsid w:val="00FE2E34"/>
    <w:rsid w:val="00FE6A9A"/>
    <w:rsid w:val="00FE7D82"/>
    <w:rsid w:val="00FF1223"/>
    <w:rsid w:val="00FF12EC"/>
    <w:rsid w:val="00FF30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863426-4C95-4EEB-9EFA-9781235D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CE"/>
    <w:pPr>
      <w:tabs>
        <w:tab w:val="center" w:pos="4536"/>
        <w:tab w:val="right" w:pos="9072"/>
      </w:tabs>
    </w:pPr>
  </w:style>
  <w:style w:type="character" w:customStyle="1" w:styleId="StopkaZnak">
    <w:name w:val="Stopka Znak"/>
    <w:basedOn w:val="Domylnaczcionkaakapitu"/>
    <w:link w:val="Stopka"/>
    <w:uiPriority w:val="99"/>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94AB8"/>
    <w:pPr>
      <w:ind w:left="720"/>
      <w:contextualSpacing/>
    </w:pPr>
  </w:style>
  <w:style w:type="table" w:styleId="Tabela-Siatka">
    <w:name w:val="Table Grid"/>
    <w:basedOn w:val="Standardowy"/>
    <w:uiPriority w:val="59"/>
    <w:rsid w:val="00697F91"/>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nhideWhenUsed/>
    <w:rsid w:val="00656A1C"/>
    <w:pPr>
      <w:spacing w:after="120"/>
    </w:pPr>
  </w:style>
  <w:style w:type="character" w:customStyle="1" w:styleId="TekstpodstawowyZnak">
    <w:name w:val="Tekst podstawowy Znak"/>
    <w:basedOn w:val="Domylnaczcionkaakapitu"/>
    <w:link w:val="Tekstpodstawowy"/>
    <w:rsid w:val="00656A1C"/>
    <w:rPr>
      <w:rFonts w:ascii="Times New Roman" w:eastAsia="Times New Roman" w:hAnsi="Times New Roman" w:cs="Times New Roman"/>
      <w:sz w:val="20"/>
      <w:szCs w:val="20"/>
      <w:lang w:eastAsia="pl-PL"/>
    </w:rPr>
  </w:style>
  <w:style w:type="character" w:customStyle="1" w:styleId="Nagwek6Znak">
    <w:name w:val="Nagłówek 6 Znak"/>
    <w:basedOn w:val="Domylnaczcionkaakapitu"/>
    <w:link w:val="Nagwek6"/>
    <w:uiPriority w:val="9"/>
    <w:semiHidden/>
    <w:rsid w:val="00656A1C"/>
    <w:rPr>
      <w:rFonts w:asciiTheme="majorHAnsi" w:eastAsiaTheme="majorEastAsia" w:hAnsiTheme="majorHAnsi" w:cstheme="majorBidi"/>
      <w:i/>
      <w:iCs/>
      <w:color w:val="243F60" w:themeColor="accent1" w:themeShade="7F"/>
      <w:sz w:val="24"/>
      <w:szCs w:val="24"/>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656A1C"/>
    <w:rPr>
      <w:sz w:val="20"/>
      <w:vertAlign w:val="superscript"/>
    </w:rPr>
  </w:style>
  <w:style w:type="paragraph" w:styleId="Tekstprzypisudolnego">
    <w:name w:val="footnote text"/>
    <w:basedOn w:val="Normalny"/>
    <w:link w:val="TekstprzypisudolnegoZnak"/>
    <w:semiHidden/>
    <w:rsid w:val="00656A1C"/>
    <w:pPr>
      <w:widowControl w:val="0"/>
    </w:pPr>
  </w:style>
  <w:style w:type="character" w:customStyle="1" w:styleId="TekstprzypisudolnegoZnak">
    <w:name w:val="Tekst przypisu dolnego Znak"/>
    <w:basedOn w:val="Domylnaczcionkaakapitu"/>
    <w:link w:val="Tekstprzypisudolnego"/>
    <w:semiHidden/>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paragraph" w:customStyle="1" w:styleId="text">
    <w:name w:val="text"/>
    <w:rsid w:val="00A0041D"/>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4A598-E50F-47FD-A398-3066402B6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8750</Words>
  <Characters>52502</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Jan Kowalczyk</cp:lastModifiedBy>
  <cp:revision>2</cp:revision>
  <cp:lastPrinted>2018-01-22T12:37:00Z</cp:lastPrinted>
  <dcterms:created xsi:type="dcterms:W3CDTF">2018-01-22T12:51:00Z</dcterms:created>
  <dcterms:modified xsi:type="dcterms:W3CDTF">2018-01-22T12:51:00Z</dcterms:modified>
</cp:coreProperties>
</file>